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952" w:rsidRDefault="00DE0B72" w:rsidP="00F017EE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F6A9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</w:p>
    <w:p w:rsidR="00603952" w:rsidRDefault="00603952" w:rsidP="00F017EE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F017EE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F017EE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395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4" name="Рисунок 4" descr="C:\Users\USER\Pictures\2025-10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10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57" w:rsidRPr="008D2857" w:rsidRDefault="008D2857" w:rsidP="00603952">
      <w:pPr>
        <w:pStyle w:val="2"/>
        <w:spacing w:after="223"/>
        <w:ind w:right="562"/>
        <w:jc w:val="center"/>
        <w:rPr>
          <w:rFonts w:ascii="Times New Roman" w:hAnsi="Times New Roman"/>
          <w:i w:val="0"/>
        </w:rPr>
      </w:pPr>
      <w:r w:rsidRPr="008D2857">
        <w:rPr>
          <w:rFonts w:ascii="Times New Roman" w:hAnsi="Times New Roman"/>
          <w:i w:val="0"/>
        </w:rPr>
        <w:lastRenderedPageBreak/>
        <w:t>ПОЯСНИТЕЛЬНАЯ ЗАПИСКА</w:t>
      </w:r>
    </w:p>
    <w:p w:rsidR="00295165" w:rsidRDefault="00295165" w:rsidP="00295165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295165">
        <w:rPr>
          <w:rFonts w:ascii="Times New Roman" w:hAnsi="Times New Roman" w:cs="Times New Roman"/>
          <w:sz w:val="28"/>
          <w:szCs w:val="28"/>
        </w:rPr>
        <w:t xml:space="preserve">       </w:t>
      </w:r>
      <w:r w:rsidR="00BE7624">
        <w:rPr>
          <w:rFonts w:ascii="Times New Roman" w:hAnsi="Times New Roman" w:cs="Times New Roman"/>
          <w:sz w:val="28"/>
          <w:szCs w:val="28"/>
        </w:rPr>
        <w:t xml:space="preserve">Учебный план муниципального бюджетного </w:t>
      </w:r>
      <w:r w:rsidR="00BE7624" w:rsidRPr="008D2857">
        <w:rPr>
          <w:rFonts w:ascii="Times New Roman" w:hAnsi="Times New Roman" w:cs="Times New Roman"/>
          <w:sz w:val="28"/>
          <w:szCs w:val="28"/>
        </w:rPr>
        <w:t>общеобразовательного учр</w:t>
      </w:r>
      <w:r w:rsidR="00BE7624">
        <w:rPr>
          <w:rFonts w:ascii="Times New Roman" w:hAnsi="Times New Roman" w:cs="Times New Roman"/>
          <w:sz w:val="28"/>
          <w:szCs w:val="28"/>
        </w:rPr>
        <w:t>еждения «Специальная (коррекционная) общеобразовательная школа г.Аргун» (</w:t>
      </w:r>
      <w:r w:rsidR="00BE7624" w:rsidRPr="008D2857">
        <w:rPr>
          <w:rFonts w:ascii="Times New Roman" w:hAnsi="Times New Roman" w:cs="Times New Roman"/>
          <w:sz w:val="28"/>
          <w:szCs w:val="28"/>
        </w:rPr>
        <w:t>далее</w:t>
      </w:r>
      <w:r w:rsidR="00BE7624">
        <w:rPr>
          <w:rFonts w:ascii="Times New Roman" w:hAnsi="Times New Roman" w:cs="Times New Roman"/>
          <w:sz w:val="28"/>
          <w:szCs w:val="28"/>
        </w:rPr>
        <w:t xml:space="preserve"> – МБОУ «СКОШ г.Аргун») разработан в соответствии с ФГОС О У/О </w:t>
      </w:r>
      <w:r w:rsidR="008D2857" w:rsidRPr="008D2857">
        <w:rPr>
          <w:rFonts w:ascii="Times New Roman" w:hAnsi="Times New Roman" w:cs="Times New Roman"/>
          <w:sz w:val="28"/>
          <w:szCs w:val="28"/>
        </w:rPr>
        <w:t>(Приказ Министерства образования и науки РФ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</w:t>
      </w:r>
      <w:r w:rsidR="00BE7624">
        <w:rPr>
          <w:rFonts w:ascii="Times New Roman" w:hAnsi="Times New Roman" w:cs="Times New Roman"/>
          <w:sz w:val="28"/>
          <w:szCs w:val="28"/>
        </w:rPr>
        <w:t>»)», ФАООП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 </w:t>
      </w:r>
      <w:r w:rsidR="00BE7624">
        <w:rPr>
          <w:rFonts w:ascii="Times New Roman" w:hAnsi="Times New Roman" w:cs="Times New Roman"/>
          <w:sz w:val="28"/>
          <w:szCs w:val="28"/>
        </w:rPr>
        <w:t>(</w:t>
      </w:r>
      <w:r w:rsidR="008D2857" w:rsidRPr="008D2857">
        <w:rPr>
          <w:rFonts w:ascii="Times New Roman" w:hAnsi="Times New Roman" w:cs="Times New Roman"/>
          <w:sz w:val="28"/>
          <w:szCs w:val="28"/>
        </w:rPr>
        <w:t>Приказа Министерства просвещения РФ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</w:t>
      </w:r>
      <w:r w:rsidR="00BE7624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624" w:rsidRDefault="001648BF" w:rsidP="00BE7624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E7624">
        <w:rPr>
          <w:rFonts w:ascii="Times New Roman" w:hAnsi="Times New Roman" w:cs="Times New Roman"/>
          <w:sz w:val="28"/>
          <w:szCs w:val="28"/>
        </w:rPr>
        <w:t>Учебный план МБОУ «СКОШ г.Аргун»</w:t>
      </w:r>
      <w:r w:rsidR="00BE7624" w:rsidRPr="008D2857">
        <w:rPr>
          <w:rFonts w:ascii="Times New Roman" w:hAnsi="Times New Roman" w:cs="Times New Roman"/>
          <w:sz w:val="28"/>
          <w:szCs w:val="28"/>
        </w:rPr>
        <w:t>, реализующего адаптированную основную общеобразовательную программу для обучающихся с умственной отсталостью (ин</w:t>
      </w:r>
      <w:r w:rsidR="00BE7624">
        <w:rPr>
          <w:rFonts w:ascii="Times New Roman" w:hAnsi="Times New Roman" w:cs="Times New Roman"/>
          <w:sz w:val="28"/>
          <w:szCs w:val="28"/>
        </w:rPr>
        <w:t>теллектуальными нарушениями) (</w:t>
      </w:r>
      <w:r w:rsidR="00BE7624" w:rsidRPr="008D2857">
        <w:rPr>
          <w:rFonts w:ascii="Times New Roman" w:hAnsi="Times New Roman" w:cs="Times New Roman"/>
          <w:sz w:val="28"/>
          <w:szCs w:val="28"/>
        </w:rPr>
        <w:t>далее</w:t>
      </w:r>
      <w:r w:rsidR="00BE7624">
        <w:rPr>
          <w:rFonts w:ascii="Times New Roman" w:hAnsi="Times New Roman" w:cs="Times New Roman"/>
          <w:sz w:val="28"/>
          <w:szCs w:val="28"/>
        </w:rPr>
        <w:t xml:space="preserve"> -</w:t>
      </w:r>
      <w:r w:rsidR="00BE7624" w:rsidRPr="008D2857">
        <w:rPr>
          <w:rFonts w:ascii="Times New Roman" w:hAnsi="Times New Roman" w:cs="Times New Roman"/>
          <w:sz w:val="28"/>
          <w:szCs w:val="28"/>
        </w:rPr>
        <w:t xml:space="preserve"> АООП), фиксирует общий объем 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</w:t>
      </w:r>
      <w:r w:rsidR="00BE7624">
        <w:rPr>
          <w:rFonts w:ascii="Times New Roman" w:hAnsi="Times New Roman" w:cs="Times New Roman"/>
          <w:sz w:val="28"/>
          <w:szCs w:val="28"/>
        </w:rPr>
        <w:t xml:space="preserve">едметам. </w:t>
      </w:r>
      <w:r w:rsidR="00BE7624" w:rsidRPr="0029516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295165" w:rsidRPr="00295165" w:rsidRDefault="001648BF" w:rsidP="00391BAC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2639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295165" w:rsidRPr="00295165">
        <w:rPr>
          <w:rFonts w:ascii="Times New Roman" w:hAnsi="Times New Roman" w:cs="Times New Roman"/>
          <w:sz w:val="28"/>
          <w:szCs w:val="28"/>
        </w:rPr>
        <w:t xml:space="preserve">является частью </w:t>
      </w:r>
      <w:r w:rsidR="006C12B0">
        <w:rPr>
          <w:rFonts w:ascii="Times New Roman" w:hAnsi="Times New Roman" w:cs="Times New Roman"/>
          <w:sz w:val="28"/>
          <w:szCs w:val="28"/>
        </w:rPr>
        <w:t>адаптированной основной общеобразовательной программы МБОУ «СКОШ г.Аргун»,</w:t>
      </w:r>
      <w:r w:rsidR="00295165" w:rsidRPr="00295165">
        <w:rPr>
          <w:rFonts w:ascii="Times New Roman" w:hAnsi="Times New Roman" w:cs="Times New Roman"/>
          <w:sz w:val="28"/>
          <w:szCs w:val="28"/>
        </w:rPr>
        <w:t xml:space="preserve"> разработанной в соответствии с ФГОС </w:t>
      </w:r>
      <w:r w:rsidR="006C12B0">
        <w:rPr>
          <w:rFonts w:ascii="Times New Roman" w:hAnsi="Times New Roman" w:cs="Times New Roman"/>
          <w:sz w:val="28"/>
          <w:szCs w:val="28"/>
        </w:rPr>
        <w:t>образования обучающихся с умственной отсталостью (интеллектуальными нарушениями)</w:t>
      </w:r>
      <w:r w:rsidR="00295165" w:rsidRPr="00295165">
        <w:rPr>
          <w:rFonts w:ascii="Times New Roman" w:hAnsi="Times New Roman" w:cs="Times New Roman"/>
          <w:sz w:val="28"/>
          <w:szCs w:val="28"/>
        </w:rPr>
        <w:t xml:space="preserve"> и </w:t>
      </w:r>
      <w:r w:rsidR="006C12B0">
        <w:rPr>
          <w:rFonts w:ascii="Times New Roman" w:hAnsi="Times New Roman" w:cs="Times New Roman"/>
          <w:sz w:val="28"/>
          <w:szCs w:val="28"/>
        </w:rPr>
        <w:t>ФАОО</w:t>
      </w:r>
      <w:r w:rsidR="00295165" w:rsidRPr="00295165">
        <w:rPr>
          <w:rFonts w:ascii="Times New Roman" w:hAnsi="Times New Roman" w:cs="Times New Roman"/>
          <w:sz w:val="28"/>
          <w:szCs w:val="28"/>
        </w:rPr>
        <w:t>П</w:t>
      </w:r>
      <w:r w:rsidR="006C12B0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нарушениями)</w:t>
      </w:r>
      <w:r w:rsidR="00295165" w:rsidRPr="00295165">
        <w:rPr>
          <w:rFonts w:ascii="Times New Roman" w:hAnsi="Times New Roman" w:cs="Times New Roman"/>
          <w:sz w:val="28"/>
          <w:szCs w:val="28"/>
        </w:rPr>
        <w:t>, и обеспечивает выполнение санитарно-эпидемиологических требований СП 2.4.3648-20 и гигиенических нормативов и требований СанПиН 1.2.3685-21.</w:t>
      </w:r>
      <w:r w:rsidR="006C1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639" w:rsidRDefault="001648BF" w:rsidP="00962639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91BAC">
        <w:rPr>
          <w:rFonts w:ascii="Times New Roman" w:hAnsi="Times New Roman" w:cs="Times New Roman"/>
          <w:sz w:val="28"/>
          <w:szCs w:val="28"/>
        </w:rPr>
        <w:t>Учебный план МБОУ «СКОШ г.Аргун»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</w:t>
      </w:r>
      <w:r w:rsidR="00962639">
        <w:rPr>
          <w:rFonts w:ascii="Times New Roman" w:hAnsi="Times New Roman" w:cs="Times New Roman"/>
          <w:sz w:val="28"/>
          <w:szCs w:val="28"/>
        </w:rPr>
        <w:t xml:space="preserve"> Стандарта (п. 1.13),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 ФАООП (п.57) устанавливает сроки освоения АООП для обучающихся </w:t>
      </w:r>
      <w:r w:rsidR="00962639">
        <w:rPr>
          <w:rFonts w:ascii="Times New Roman" w:hAnsi="Times New Roman" w:cs="Times New Roman"/>
          <w:sz w:val="28"/>
          <w:szCs w:val="28"/>
        </w:rPr>
        <w:t xml:space="preserve">с умственной отсталостью:                                                                                     </w:t>
      </w:r>
    </w:p>
    <w:p w:rsidR="008D2857" w:rsidRDefault="00962639" w:rsidP="00962639">
      <w:pPr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  <w:r w:rsidR="00391BAC">
        <w:rPr>
          <w:rFonts w:ascii="Times New Roman" w:hAnsi="Times New Roman" w:cs="Times New Roman"/>
          <w:sz w:val="28"/>
          <w:szCs w:val="28"/>
        </w:rPr>
        <w:t xml:space="preserve"> обучения: 1 - 4 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648BF">
        <w:rPr>
          <w:rFonts w:ascii="Times New Roman" w:hAnsi="Times New Roman" w:cs="Times New Roman"/>
          <w:sz w:val="28"/>
          <w:szCs w:val="28"/>
        </w:rPr>
        <w:t xml:space="preserve"> и дополнительный класс</w:t>
      </w:r>
      <w:r w:rsidR="00391BAC">
        <w:rPr>
          <w:rFonts w:ascii="Times New Roman" w:hAnsi="Times New Roman" w:cs="Times New Roman"/>
          <w:sz w:val="28"/>
          <w:szCs w:val="28"/>
        </w:rPr>
        <w:t xml:space="preserve"> -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 цель этого этапа состоит в формировании основ предметных знаний и умений, коррекции недостатков психоф</w:t>
      </w:r>
      <w:r>
        <w:rPr>
          <w:rFonts w:ascii="Times New Roman" w:hAnsi="Times New Roman" w:cs="Times New Roman"/>
          <w:sz w:val="28"/>
          <w:szCs w:val="28"/>
        </w:rPr>
        <w:t>изического развития обучающихся;</w:t>
      </w:r>
    </w:p>
    <w:p w:rsidR="00962639" w:rsidRDefault="00962639" w:rsidP="00962639">
      <w:pPr>
        <w:spacing w:line="240" w:lineRule="auto"/>
        <w:ind w:right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этап</w:t>
      </w:r>
      <w:r w:rsidRPr="00C43F02">
        <w:rPr>
          <w:rFonts w:ascii="Times New Roman" w:eastAsia="Times New Roman" w:hAnsi="Times New Roman" w:cs="Times New Roman"/>
          <w:sz w:val="28"/>
          <w:szCs w:val="28"/>
        </w:rPr>
        <w:t xml:space="preserve"> обучения: 5-9 классы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43F02">
        <w:rPr>
          <w:rFonts w:ascii="Times New Roman" w:eastAsia="Times New Roman" w:hAnsi="Times New Roman" w:cs="Times New Roman"/>
          <w:sz w:val="28"/>
          <w:szCs w:val="28"/>
        </w:rPr>
        <w:t xml:space="preserve"> цель этого этапа </w:t>
      </w:r>
      <w:r w:rsidR="00406267">
        <w:rPr>
          <w:rFonts w:ascii="Times New Roman" w:eastAsia="Times New Roman" w:hAnsi="Times New Roman" w:cs="Times New Roman"/>
          <w:sz w:val="28"/>
          <w:szCs w:val="28"/>
        </w:rPr>
        <w:t>направлена на расширение,</w:t>
      </w:r>
      <w:r w:rsidR="001648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626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648BF">
        <w:rPr>
          <w:rFonts w:ascii="Times New Roman" w:eastAsia="Times New Roman" w:hAnsi="Times New Roman" w:cs="Times New Roman"/>
          <w:sz w:val="28"/>
          <w:szCs w:val="28"/>
        </w:rPr>
        <w:t>глубление и систематизацию</w:t>
      </w:r>
      <w:r w:rsidR="004062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8BF">
        <w:rPr>
          <w:rFonts w:ascii="Times New Roman" w:eastAsia="Times New Roman" w:hAnsi="Times New Roman" w:cs="Times New Roman"/>
          <w:sz w:val="28"/>
          <w:szCs w:val="28"/>
        </w:rPr>
        <w:t xml:space="preserve">знаний и умений обучающихся </w:t>
      </w:r>
      <w:r w:rsidR="00406267">
        <w:rPr>
          <w:rFonts w:ascii="Times New Roman" w:eastAsia="Times New Roman" w:hAnsi="Times New Roman" w:cs="Times New Roman"/>
          <w:sz w:val="28"/>
          <w:szCs w:val="28"/>
        </w:rPr>
        <w:t>в обязательных предметных областях, овладение некоторыми навыками адаптации в динамично изменяющемся и развивающемся мире;</w:t>
      </w:r>
    </w:p>
    <w:p w:rsidR="00962639" w:rsidRPr="00962639" w:rsidRDefault="00962639" w:rsidP="00962639">
      <w:pPr>
        <w:spacing w:line="240" w:lineRule="auto"/>
        <w:ind w:right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этап обучения: 10-12</w:t>
      </w:r>
      <w:r w:rsidRPr="00C43F02">
        <w:rPr>
          <w:rFonts w:ascii="Times New Roman" w:eastAsia="Times New Roman" w:hAnsi="Times New Roman" w:cs="Times New Roman"/>
          <w:sz w:val="28"/>
          <w:szCs w:val="28"/>
        </w:rPr>
        <w:t xml:space="preserve"> классы</w:t>
      </w:r>
      <w:r w:rsidR="00406267">
        <w:rPr>
          <w:rFonts w:ascii="Times New Roman" w:eastAsia="Times New Roman" w:hAnsi="Times New Roman" w:cs="Times New Roman"/>
          <w:sz w:val="28"/>
          <w:szCs w:val="28"/>
        </w:rPr>
        <w:t xml:space="preserve"> – цель третьего этапа направлена на углубленную трудовую подготовку и социализацию обучающихся с умственной отсталостью (интеллектуальными нарушениями0, которые необходимы для их самостоятельной жизни в социальной среде.</w:t>
      </w:r>
    </w:p>
    <w:p w:rsidR="008D2857" w:rsidRPr="008D2857" w:rsidRDefault="001648BF" w:rsidP="00391BAC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D2857" w:rsidRPr="008D2857">
        <w:rPr>
          <w:rFonts w:ascii="Times New Roman" w:hAnsi="Times New Roman" w:cs="Times New Roman"/>
          <w:sz w:val="28"/>
          <w:szCs w:val="28"/>
        </w:rPr>
        <w:t>Учебный план</w:t>
      </w:r>
      <w:r w:rsidR="008D3080">
        <w:rPr>
          <w:rFonts w:ascii="Times New Roman" w:hAnsi="Times New Roman" w:cs="Times New Roman"/>
          <w:sz w:val="28"/>
          <w:szCs w:val="28"/>
        </w:rPr>
        <w:t xml:space="preserve"> 1 этапа обучения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 состоит из двух частей</w:t>
      </w:r>
      <w:r w:rsidR="00391BAC">
        <w:rPr>
          <w:rFonts w:ascii="Times New Roman" w:hAnsi="Times New Roman" w:cs="Times New Roman"/>
          <w:sz w:val="28"/>
          <w:szCs w:val="28"/>
        </w:rPr>
        <w:t>: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 обязательной части и части, формируемой участни</w:t>
      </w:r>
      <w:r w:rsidR="00391BAC">
        <w:rPr>
          <w:rFonts w:ascii="Times New Roman" w:hAnsi="Times New Roman" w:cs="Times New Roman"/>
          <w:sz w:val="28"/>
          <w:szCs w:val="28"/>
        </w:rPr>
        <w:t xml:space="preserve">ками образовательных отношений. 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Обязательная часть </w:t>
      </w:r>
      <w:r w:rsidR="008D2857" w:rsidRPr="008D2857">
        <w:rPr>
          <w:rFonts w:ascii="Times New Roman" w:hAnsi="Times New Roman" w:cs="Times New Roman"/>
          <w:sz w:val="28"/>
          <w:szCs w:val="28"/>
        </w:rPr>
        <w:lastRenderedPageBreak/>
        <w:t xml:space="preserve">учебного плана определяет состав учебных </w:t>
      </w:r>
      <w:r w:rsidR="008D2857" w:rsidRPr="008D28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04BDE" wp14:editId="1B0B5612">
            <wp:extent cx="3048" cy="82318"/>
            <wp:effectExtent l="0" t="0" r="0" b="0"/>
            <wp:docPr id="188692" name="Picture 188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2" name="Picture 1886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857" w:rsidRPr="008D2857">
        <w:rPr>
          <w:rFonts w:ascii="Times New Roman" w:hAnsi="Times New Roman" w:cs="Times New Roman"/>
          <w:sz w:val="28"/>
          <w:szCs w:val="28"/>
        </w:rPr>
        <w:t>предметов о</w:t>
      </w:r>
      <w:r w:rsidR="00391BAC">
        <w:rPr>
          <w:rFonts w:ascii="Times New Roman" w:hAnsi="Times New Roman" w:cs="Times New Roman"/>
          <w:sz w:val="28"/>
          <w:szCs w:val="28"/>
        </w:rPr>
        <w:t>бязательных предметных областей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 и учебное время, отводимое на их изучение по классам (годам) обучения.</w:t>
      </w:r>
    </w:p>
    <w:p w:rsidR="00C8481E" w:rsidRPr="00C8481E" w:rsidRDefault="00C8481E" w:rsidP="00C848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обязательной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АООП для обучающихся с умственной отсталостью (интеллектуальными нарушениями)</w:t>
      </w:r>
      <w:r w:rsidR="00BD31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варианту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7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0%,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часть, формируемая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участниками образовательных отношений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более 30% от общего объёма АООП.  </w:t>
      </w:r>
    </w:p>
    <w:p w:rsidR="008D2857" w:rsidRPr="008D2857" w:rsidRDefault="00C8481E" w:rsidP="00391BAC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0781">
        <w:rPr>
          <w:rFonts w:ascii="Times New Roman" w:hAnsi="Times New Roman" w:cs="Times New Roman"/>
          <w:sz w:val="28"/>
          <w:szCs w:val="28"/>
        </w:rPr>
        <w:t>Обязательная часть учебного плана</w:t>
      </w:r>
      <w:r w:rsidR="008D2857" w:rsidRPr="008D2857">
        <w:rPr>
          <w:rFonts w:ascii="Times New Roman" w:hAnsi="Times New Roman" w:cs="Times New Roman"/>
          <w:sz w:val="28"/>
          <w:szCs w:val="28"/>
        </w:rPr>
        <w:t xml:space="preserve">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2C0781" w:rsidRDefault="002C0781" w:rsidP="002C0781">
      <w:pPr>
        <w:spacing w:after="3" w:line="249" w:lineRule="auto"/>
        <w:ind w:right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</w:t>
      </w:r>
      <w:r>
        <w:rPr>
          <w:rFonts w:ascii="Times New Roman" w:eastAsia="Times New Roman" w:hAnsi="Times New Roman" w:cs="Times New Roman"/>
          <w:sz w:val="28"/>
          <w:szCs w:val="28"/>
        </w:rPr>
        <w:t>еграцию в социальное окружение</w:t>
      </w:r>
    </w:p>
    <w:p w:rsidR="008D2857" w:rsidRPr="008D2857" w:rsidRDefault="002C0781" w:rsidP="002C0781">
      <w:pPr>
        <w:spacing w:after="3" w:line="249" w:lineRule="auto"/>
        <w:ind w:right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основ духовно-нравственного развития обучающихся, приобщение их к общекультурным, национальным и этнокультурным ценностям;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D2857" w:rsidRPr="008D2857" w:rsidRDefault="002C0781" w:rsidP="002C0781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обучающихся (в 1 классе в соответствии с санитарно-гигиеническими требованиями эта часть отсутствует), использовано на увеличение учебных часов, отводимых на изучение отдельных учебных предметов обязательной части; на введение учебных курсов, обеспечивающих различные интересы обучающихся, в том числе этнокультурные.</w:t>
      </w:r>
    </w:p>
    <w:p w:rsidR="00C932A1" w:rsidRDefault="002C0781" w:rsidP="00C932A1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В данном учебном плане часы, отводимые на часть, формируемую участниками образовательного процесса</w:t>
      </w:r>
      <w:r w:rsidR="0096359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 xml:space="preserve"> во 2 - 4 классах ра</w:t>
      </w:r>
      <w:r w:rsidR="00963598">
        <w:rPr>
          <w:rFonts w:ascii="Times New Roman" w:eastAsia="Times New Roman" w:hAnsi="Times New Roman" w:cs="Times New Roman"/>
          <w:sz w:val="28"/>
          <w:szCs w:val="28"/>
        </w:rPr>
        <w:t>спределены на изучение родного языка:</w:t>
      </w:r>
      <w:r w:rsidR="00C932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8D2857" w:rsidRPr="008D2857" w:rsidRDefault="00963598" w:rsidP="00C932A1">
      <w:pPr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«Чеченский язык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» - 1 час,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«Чеченская литература» - 2 часа.</w:t>
      </w:r>
    </w:p>
    <w:p w:rsidR="008D2857" w:rsidRPr="008D2857" w:rsidRDefault="00963598" w:rsidP="00963598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Коррекционно-развивающая область учебного плана МБОУ «СКОШ г.Аргун»,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согласно требованиям Стандарта, является обязательной и представлена коррекционно-развивающими занятиями узких специалистов (учителей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логопедов, педагогов-псих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ологов, учителей-дефектологов):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логопедические занятия, дефектологические занятия, психокорре</w:t>
      </w:r>
      <w:r w:rsidR="001451E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ционные занятия, ритмика.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Выбор коррекционно-развивающих курсов для индивидуальных и групповых занятий, их количественное соо</w:t>
      </w:r>
      <w:r>
        <w:rPr>
          <w:rFonts w:ascii="Times New Roman" w:eastAsia="Times New Roman" w:hAnsi="Times New Roman" w:cs="Times New Roman"/>
          <w:sz w:val="28"/>
          <w:szCs w:val="28"/>
        </w:rPr>
        <w:t>тношение осуществляется МБОУ «СКОШ г.Аргун»</w:t>
      </w:r>
      <w:r w:rsidR="005869F2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исходя из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психофизических особенностей обучающихся с умственной отсталостью (интеллектуальными нарушениями) на основании рекомендаций психолого-медико-педагогической комиссии и индивидуальной программы реабилитации и абилитации инвалида.</w:t>
      </w:r>
    </w:p>
    <w:p w:rsidR="00BD3197" w:rsidRPr="008D2857" w:rsidRDefault="00963598" w:rsidP="00BD3197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Внеурочная деятельность в МБОУ «СКОШ г.Аргун»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в соответствии с требованиями Стандарта и ФАООП</w:t>
      </w:r>
      <w:r w:rsidR="00BD3197">
        <w:rPr>
          <w:rFonts w:ascii="Times New Roman" w:eastAsia="Times New Roman" w:hAnsi="Times New Roman" w:cs="Times New Roman"/>
          <w:sz w:val="28"/>
          <w:szCs w:val="28"/>
        </w:rPr>
        <w:t>.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D2857" w:rsidRDefault="00BD3197" w:rsidP="00A66E3C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 xml:space="preserve">Для развития потенциала тех обучающихся с 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</w:t>
      </w:r>
      <w:r w:rsidR="00174F71"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этапе обучения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могут разрабатываться индивидуальные учебные планы, с участием их родителей (законных представителей), в рамках которых формируются индивидуальные учебные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Реализация индивидуальных учебных планов, программ сопровождается тьюторской поддержкой, согласно рекомендаций психолого-медико</w:t>
      </w:r>
      <w:r w:rsidR="00A66E3C">
        <w:rPr>
          <w:rFonts w:ascii="Times New Roman" w:eastAsia="Times New Roman" w:hAnsi="Times New Roman" w:cs="Times New Roman"/>
          <w:sz w:val="28"/>
          <w:szCs w:val="28"/>
        </w:rPr>
        <w:t>-</w:t>
      </w:r>
      <w:r w:rsidR="008D2857" w:rsidRPr="008D2857">
        <w:rPr>
          <w:rFonts w:ascii="Times New Roman" w:eastAsia="Times New Roman" w:hAnsi="Times New Roman" w:cs="Times New Roman"/>
          <w:sz w:val="28"/>
          <w:szCs w:val="28"/>
        </w:rPr>
        <w:t>педагогической комиссии.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Учебные занятия для учащихся 1-4 классов проводятся по 5-ти дневной учебной неделе.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в </w:t>
      </w:r>
      <w:r w:rsidR="00FD7B4A">
        <w:rPr>
          <w:rFonts w:asciiTheme="majorBidi" w:eastAsia="Times New Roman" w:hAnsiTheme="majorBidi" w:cstheme="majorBidi"/>
          <w:sz w:val="28"/>
          <w:szCs w:val="28"/>
        </w:rPr>
        <w:t>1 классе – 21 час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>, в</w:t>
      </w:r>
      <w:r w:rsidR="00FD7B4A">
        <w:rPr>
          <w:rFonts w:asciiTheme="majorBidi" w:eastAsia="Times New Roman" w:hAnsiTheme="majorBidi" w:cstheme="majorBidi"/>
          <w:sz w:val="28"/>
          <w:szCs w:val="28"/>
        </w:rPr>
        <w:t>о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FD7B4A">
        <w:rPr>
          <w:rFonts w:asciiTheme="majorBidi" w:eastAsia="Times New Roman" w:hAnsiTheme="majorBidi" w:cstheme="majorBidi"/>
          <w:sz w:val="28"/>
          <w:szCs w:val="28"/>
        </w:rPr>
        <w:t>2-4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классах – 23 часа. 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для обучающихся 1-х классов - не превышает 4 уроков.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для обучающихся 2-4 классов - не более 5 уроков.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Распределение учебной нагрузки в течение недели строится таким образом, чтобы наибольший ее объем при</w:t>
      </w:r>
      <w:r w:rsidR="00FD7B4A">
        <w:rPr>
          <w:rFonts w:ascii="Times New Roman" w:eastAsia="Times New Roman" w:hAnsi="Times New Roman" w:cs="Times New Roman"/>
          <w:sz w:val="28"/>
          <w:szCs w:val="28"/>
        </w:rPr>
        <w:t>ходился на вторник и (или) четверг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Изложение нового материала, контрольные работы проводятся на 2-4-х уроках в середине учебной недели. Продолжительность урока (академический час) составляет 40 минут, за исключением 1 класса.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C932A1" w:rsidRPr="00C932A1" w:rsidRDefault="00C932A1" w:rsidP="00C932A1">
      <w:pPr>
        <w:shd w:val="clear" w:color="auto" w:fill="FFFFFF" w:themeFill="background1"/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Домашнее задание на следующий урок задаётся на текущем уроке, в электронном журнале дублируется задание не позднее времени окончания учебного дня. Для выполнения задания, требующего длительной подгото</w:t>
      </w:r>
      <w:r w:rsidR="00FD7B4A">
        <w:rPr>
          <w:rFonts w:ascii="Times New Roman" w:eastAsia="Times New Roman" w:hAnsi="Times New Roman" w:cs="Times New Roman"/>
          <w:sz w:val="28"/>
          <w:szCs w:val="28"/>
        </w:rPr>
        <w:t xml:space="preserve">вки (например,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заучивание стихотворений) предоставляется достаточное количество времени.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 эпидемиологическими требованиями и Гигиеническими нормативами.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объема учебного предмета за учебный год.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 осуществляется в соответствии с календарным учебным графиком.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Промежуточную аттест</w:t>
      </w:r>
      <w:r w:rsidR="00EF6A9B">
        <w:rPr>
          <w:rFonts w:ascii="Times New Roman" w:eastAsia="Times New Roman" w:hAnsi="Times New Roman" w:cs="Times New Roman"/>
          <w:sz w:val="28"/>
          <w:szCs w:val="28"/>
        </w:rPr>
        <w:t>ацию проходят обучающиеся 2-4</w:t>
      </w:r>
      <w:r w:rsidR="00FD7B4A">
        <w:rPr>
          <w:rFonts w:ascii="Times New Roman" w:eastAsia="Times New Roman" w:hAnsi="Times New Roman" w:cs="Times New Roman"/>
          <w:sz w:val="28"/>
          <w:szCs w:val="28"/>
        </w:rPr>
        <w:t xml:space="preserve"> классов                            по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D7B4A">
        <w:rPr>
          <w:rFonts w:ascii="Times New Roman" w:eastAsia="Times New Roman" w:hAnsi="Times New Roman" w:cs="Times New Roman"/>
          <w:sz w:val="28"/>
          <w:szCs w:val="28"/>
        </w:rPr>
        <w:t>чебным предметам: русский язык, чтение, математика, мир природы и человека.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Форма проведения промежуточной аттестации обучающихся по всем учебным предметам учебного плана единая:</w:t>
      </w:r>
    </w:p>
    <w:p w:rsidR="00C932A1" w:rsidRPr="00C932A1" w:rsidRDefault="00C932A1" w:rsidP="00C932A1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проводится на основе результатов накопленной оценки и результатов выполнения годовой контрольной работы;</w:t>
      </w:r>
    </w:p>
    <w:p w:rsidR="00C932A1" w:rsidRPr="00C932A1" w:rsidRDefault="00C932A1" w:rsidP="00C932A1">
      <w:pPr>
        <w:spacing w:after="0" w:line="240" w:lineRule="auto"/>
        <w:ind w:left="-57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Оценивание обучающихся в 1 классе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C932A1" w:rsidRDefault="00C932A1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D7B4A" w:rsidRPr="008D2857" w:rsidRDefault="00FD7B4A" w:rsidP="00C932A1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BD3197" w:rsidRDefault="00A66E3C" w:rsidP="00A66E3C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EF6A9B" w:rsidRDefault="00EF6A9B" w:rsidP="00FD7B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A9B" w:rsidRDefault="00EF6A9B" w:rsidP="00FD7B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E47" w:rsidRPr="00923E47" w:rsidRDefault="00FA78B3" w:rsidP="00FD7B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НЕДЕЛЬНЫЙ УЧЕБНЫЙ ПЛАН </w:t>
      </w:r>
      <w:r w:rsidR="00A32B5D">
        <w:rPr>
          <w:rFonts w:ascii="Times New Roman" w:hAnsi="Times New Roman" w:cs="Times New Roman"/>
          <w:b/>
          <w:sz w:val="28"/>
          <w:szCs w:val="28"/>
        </w:rPr>
        <w:t>МБОУ «СКОШ г.Аргун»</w:t>
      </w:r>
      <w:r w:rsidR="00923E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обучающихся с умственной отсталостью                                                     (интеллектуальными нарушениями) вариант 1                                                                              </w:t>
      </w:r>
      <w:r w:rsidR="00EF6A9B">
        <w:rPr>
          <w:rFonts w:ascii="Times New Roman" w:hAnsi="Times New Roman" w:cs="Times New Roman"/>
          <w:b/>
          <w:sz w:val="28"/>
          <w:szCs w:val="28"/>
        </w:rPr>
        <w:t>1-4 классы на 2025-2026</w:t>
      </w:r>
      <w:r w:rsidR="00923E4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97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709"/>
        <w:gridCol w:w="567"/>
        <w:gridCol w:w="709"/>
        <w:gridCol w:w="708"/>
        <w:gridCol w:w="709"/>
        <w:gridCol w:w="845"/>
      </w:tblGrid>
      <w:tr w:rsidR="006E444F" w:rsidTr="00FA78B3">
        <w:trPr>
          <w:trHeight w:val="332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444F" w:rsidRPr="00EF6A9B" w:rsidRDefault="006E444F" w:rsidP="00FF1B58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Предметные</w:t>
            </w: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444F" w:rsidRPr="00EF6A9B" w:rsidRDefault="006E444F" w:rsidP="00FF1B58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Учебные         Классы</w:t>
            </w:r>
          </w:p>
          <w:p w:rsidR="006E444F" w:rsidRPr="00EF6A9B" w:rsidRDefault="006E444F" w:rsidP="00FF1B58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444F" w:rsidRPr="00EF6A9B" w:rsidRDefault="006E444F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E444F" w:rsidRPr="00EF6A9B" w:rsidRDefault="006E444F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6E444F" w:rsidTr="00FA78B3">
        <w:trPr>
          <w:trHeight w:val="517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E444F" w:rsidRPr="00EF6A9B" w:rsidRDefault="006E444F" w:rsidP="00FF1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E444F" w:rsidRPr="00EF6A9B" w:rsidRDefault="006E444F" w:rsidP="00FF1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44F" w:rsidRPr="00EF6A9B" w:rsidRDefault="006E444F" w:rsidP="00F64845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0D2EC9">
              <w:rPr>
                <w:rFonts w:ascii="Times New Roman" w:hAnsi="Times New Roman"/>
                <w:b/>
                <w:sz w:val="24"/>
                <w:szCs w:val="24"/>
              </w:rPr>
              <w:t>доп</w:t>
            </w: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44F" w:rsidRPr="00EF6A9B" w:rsidRDefault="00FF1B58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 xml:space="preserve">I </w:t>
            </w:r>
            <w:r w:rsidR="006E444F" w:rsidRPr="00EF6A9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44F" w:rsidRPr="00EF6A9B" w:rsidRDefault="00FF1B58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 xml:space="preserve">II </w:t>
            </w:r>
            <w:r w:rsidR="006E444F" w:rsidRPr="00EF6A9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44F" w:rsidRPr="00EF6A9B" w:rsidRDefault="00F61DE1" w:rsidP="00F6484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44F" w:rsidRPr="00EF6A9B" w:rsidRDefault="00F61DE1" w:rsidP="00F6484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E444F" w:rsidRPr="00EF6A9B" w:rsidRDefault="006E444F" w:rsidP="00FF1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E444F" w:rsidTr="00FA78B3"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6E444F" w:rsidRPr="00EF6A9B" w:rsidRDefault="006E444F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EF6A9B">
              <w:rPr>
                <w:rFonts w:ascii="Times New Roman" w:hAnsi="Times New Roman"/>
                <w:b/>
                <w:i/>
                <w:sz w:val="24"/>
                <w:szCs w:val="24"/>
              </w:rPr>
              <w:t>. Обязательная часть</w:t>
            </w:r>
          </w:p>
        </w:tc>
      </w:tr>
      <w:tr w:rsidR="005A4FE2" w:rsidTr="007D1A25">
        <w:trPr>
          <w:trHeight w:val="254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FE2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1.Язык и речевая практика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FE2" w:rsidRPr="00EF6A9B" w:rsidRDefault="002B2BF5" w:rsidP="00FF1B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1.1.</w:t>
            </w:r>
            <w:r w:rsidR="00AA1601" w:rsidRPr="00EF6A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4FE2" w:rsidRPr="00EF6A9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FE2" w:rsidRPr="00EF6A9B" w:rsidRDefault="002853A3" w:rsidP="00FF1B5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FE2" w:rsidRPr="00EF6A9B" w:rsidRDefault="005A4FE2" w:rsidP="00FF1B5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E2" w:rsidRPr="00EF6A9B" w:rsidRDefault="00EF6A9B" w:rsidP="00FF1B5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E2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FE2" w:rsidRPr="00EF6A9B" w:rsidRDefault="002B2BF5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FE2" w:rsidRPr="00EF6A9B" w:rsidRDefault="00EF6A9B" w:rsidP="00FF1B5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B2BF5" w:rsidTr="007D1A25">
        <w:trPr>
          <w:trHeight w:val="9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BF5" w:rsidRPr="00EF6A9B" w:rsidRDefault="002B2BF5" w:rsidP="00FF1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1.2.</w:t>
            </w:r>
            <w:r w:rsidR="00AA1601" w:rsidRPr="00EF6A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2B2BF5" w:rsidTr="007D1A25">
        <w:trPr>
          <w:trHeight w:val="13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BF5" w:rsidRPr="00EF6A9B" w:rsidRDefault="002B2BF5" w:rsidP="00FF1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1.3.</w:t>
            </w:r>
            <w:r w:rsidR="00AA1601" w:rsidRPr="00EF6A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B2BF5" w:rsidTr="007D1A2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2.1.</w:t>
            </w:r>
            <w:r w:rsidR="00AA1601" w:rsidRPr="00EF6A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  <w:r w:rsidR="00EF6A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B2BF5" w:rsidTr="007D1A2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 xml:space="preserve">3.Естествознание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3.1</w:t>
            </w:r>
            <w:r w:rsidR="00AA1601" w:rsidRPr="00EF6A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B2BF5" w:rsidTr="007D1A25">
        <w:trPr>
          <w:trHeight w:val="282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 xml:space="preserve">4. Искусство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4.1</w:t>
            </w:r>
            <w:r w:rsidR="00AA1601" w:rsidRPr="00EF6A9B">
              <w:rPr>
                <w:rFonts w:ascii="Times New Roman" w:hAnsi="Times New Roman"/>
                <w:sz w:val="24"/>
                <w:szCs w:val="24"/>
              </w:rPr>
              <w:t>.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B2BF5" w:rsidTr="007D1A25">
        <w:trPr>
          <w:trHeight w:val="547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BF5" w:rsidRPr="00EF6A9B" w:rsidRDefault="002B2BF5" w:rsidP="00FF1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0D2E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4.2</w:t>
            </w:r>
            <w:r w:rsidR="00AA1601" w:rsidRPr="00EF6A9B">
              <w:rPr>
                <w:rFonts w:ascii="Times New Roman" w:hAnsi="Times New Roman"/>
                <w:sz w:val="24"/>
                <w:szCs w:val="24"/>
              </w:rPr>
              <w:t>.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6A9B">
              <w:rPr>
                <w:rFonts w:ascii="Times New Roman" w:hAnsi="Times New Roman"/>
                <w:sz w:val="24"/>
                <w:szCs w:val="24"/>
              </w:rPr>
              <w:t>Рисование (и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>зобразительное искусство</w:t>
            </w:r>
            <w:r w:rsidR="000D2E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B2BF5" w:rsidTr="007D1A25">
        <w:trPr>
          <w:trHeight w:val="3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0D2E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 xml:space="preserve">5.1. </w:t>
            </w:r>
            <w:r w:rsidR="0081613E" w:rsidRPr="00EF6A9B">
              <w:rPr>
                <w:rFonts w:ascii="Times New Roman" w:hAnsi="Times New Roman"/>
                <w:sz w:val="24"/>
                <w:szCs w:val="24"/>
              </w:rPr>
              <w:t>Адаптивная ф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>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B2BF5" w:rsidTr="007D1A25">
        <w:trPr>
          <w:trHeight w:val="33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6. Технологии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6.1.</w:t>
            </w:r>
            <w:r w:rsidR="00AA1601" w:rsidRPr="00EF6A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6A9B">
              <w:rPr>
                <w:rFonts w:ascii="Times New Roman" w:hAnsi="Times New Roman"/>
                <w:sz w:val="24"/>
                <w:szCs w:val="24"/>
              </w:rPr>
              <w:t>Ручной труд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B2BF5" w:rsidTr="007D1A25">
        <w:trPr>
          <w:trHeight w:val="32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EF6A9B" w:rsidP="00F61D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61D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323A96" w:rsidP="00A13C5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7D1C46" w:rsidRPr="00EF6A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B2BF5" w:rsidTr="008A6484">
        <w:trPr>
          <w:trHeight w:val="569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EF6A9B">
              <w:rPr>
                <w:rFonts w:ascii="Times New Roman" w:hAnsi="Times New Roman"/>
                <w:b/>
                <w:i/>
                <w:sz w:val="24"/>
                <w:szCs w:val="24"/>
              </w:rPr>
              <w:t>. Часть, формируемая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4D08D4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3D6CF0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61DE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2B2BF5" w:rsidP="00F6085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2B2BF5" w:rsidRPr="00EF6A9B" w:rsidRDefault="002B2BF5" w:rsidP="00615863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323A96" w:rsidP="00A13C5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2B2BF5" w:rsidRPr="00EF6A9B" w:rsidRDefault="002B2BF5" w:rsidP="00A13C5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B2BF5" w:rsidTr="008A6484">
        <w:trPr>
          <w:trHeight w:val="134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2B2BF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Чеченский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4D08D4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4D08D4" w:rsidP="00FF1B5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3D6C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61DE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2B2BF5" w:rsidP="00F6085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F5" w:rsidTr="008A6484">
        <w:trPr>
          <w:trHeight w:val="166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2B2BF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Чеченская 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4D08D4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4D08D4" w:rsidP="00FF1B5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3D6CF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61DE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2B2BF5" w:rsidP="00F6085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A13C5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F5" w:rsidTr="007D1A25">
        <w:trPr>
          <w:trHeight w:val="58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2B2BF5" w:rsidP="00FF1B58">
            <w:pPr>
              <w:pStyle w:val="a3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61D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2B2BF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323A96" w:rsidP="00A13C5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</w:tr>
      <w:tr w:rsidR="002B2BF5" w:rsidTr="007D1A25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786C3F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Коррекционно-развивающая область</w:t>
            </w:r>
            <w:r w:rsidR="0081613E" w:rsidRPr="00EF6A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(коррек</w:t>
            </w:r>
            <w:r w:rsidR="00EB75B7" w:rsidRPr="00EF6A9B">
              <w:rPr>
                <w:rFonts w:ascii="Times New Roman" w:hAnsi="Times New Roman"/>
                <w:b/>
                <w:i/>
                <w:sz w:val="24"/>
                <w:szCs w:val="24"/>
              </w:rPr>
              <w:t>ционные занятия и ритмика)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B75B7" w:rsidP="00EB75B7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B75B7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61D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EB75B7" w:rsidP="002B2BF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2B2BF5" w:rsidTr="007D1A25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3F20B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1. Ритмика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C19B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B2BF5" w:rsidTr="007D1A25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2B2BF5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4D08D4" w:rsidRPr="00EF6A9B">
              <w:rPr>
                <w:rFonts w:ascii="Times New Roman" w:hAnsi="Times New Roman"/>
                <w:sz w:val="24"/>
                <w:szCs w:val="24"/>
              </w:rPr>
              <w:t>Логопедические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C19B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B2BF5" w:rsidTr="007D1A25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F1B5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3. Развитие психомоторики и сенсорных процессов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4D08D4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4D08D4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C19B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4D08D4" w:rsidP="00F61D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B2BF5" w:rsidTr="007D1A25">
        <w:trPr>
          <w:trHeight w:val="270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786C3F" w:rsidP="00FF1B58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BF5" w:rsidRPr="00EF6A9B" w:rsidRDefault="00323A96" w:rsidP="00FC19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81613E" w:rsidP="00F61D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BF5" w:rsidRPr="00EF6A9B" w:rsidRDefault="007D1A25" w:rsidP="00FF1B5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23A9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BF35C1" w:rsidTr="007D1A25">
        <w:trPr>
          <w:trHeight w:val="161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81613E" w:rsidP="00BF35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1.Спортивно-оздоровительное направление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786C3F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786C3F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EF6A9B" w:rsidRDefault="00323A96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EF6A9B" w:rsidRDefault="00323A96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786C3F" w:rsidP="007579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7D1A25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6C3F" w:rsidTr="00FA78B3">
        <w:trPr>
          <w:trHeight w:val="330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C3F" w:rsidRPr="00EF6A9B" w:rsidRDefault="00786C3F" w:rsidP="00786C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2.</w:t>
            </w:r>
            <w:r w:rsidR="0081613E" w:rsidRPr="00EF6A9B">
              <w:rPr>
                <w:rFonts w:ascii="Times New Roman" w:hAnsi="Times New Roman"/>
                <w:sz w:val="24"/>
                <w:szCs w:val="24"/>
              </w:rPr>
              <w:t>Духовно-нравственное направление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C3F" w:rsidRPr="00EF6A9B" w:rsidRDefault="00786C3F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C3F" w:rsidRPr="00EF6A9B" w:rsidRDefault="00786C3F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C3F" w:rsidRPr="00EF6A9B" w:rsidRDefault="00323A96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C3F" w:rsidRPr="00EF6A9B" w:rsidRDefault="00323A96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C3F" w:rsidRPr="00EF6A9B" w:rsidRDefault="00786C3F" w:rsidP="007579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C3F" w:rsidRPr="00EF6A9B" w:rsidRDefault="007D1A25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35C1" w:rsidTr="007D1A25">
        <w:trPr>
          <w:trHeight w:val="259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4D08D4" w:rsidP="00DB49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  <w:r w:rsidR="000176A6" w:rsidRPr="00EF6A9B">
              <w:rPr>
                <w:rFonts w:ascii="Times New Roman" w:hAnsi="Times New Roman"/>
                <w:sz w:val="24"/>
                <w:szCs w:val="24"/>
              </w:rPr>
              <w:t>.Общеинтеллектуальное</w:t>
            </w:r>
            <w:r w:rsidR="0081613E" w:rsidRPr="00EF6A9B">
              <w:rPr>
                <w:rFonts w:ascii="Times New Roman" w:hAnsi="Times New Roman"/>
                <w:sz w:val="24"/>
                <w:szCs w:val="24"/>
              </w:rPr>
              <w:t xml:space="preserve"> направление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EF6A9B" w:rsidRDefault="00323A96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EF6A9B" w:rsidRDefault="00323A96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BF35C1" w:rsidP="007579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7D1A25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35C1" w:rsidTr="007D1A25">
        <w:trPr>
          <w:trHeight w:val="19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4D08D4" w:rsidP="00FF1B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4</w:t>
            </w:r>
            <w:r w:rsidR="00BF35C1" w:rsidRPr="00EF6A9B">
              <w:rPr>
                <w:rFonts w:ascii="Times New Roman" w:hAnsi="Times New Roman"/>
                <w:sz w:val="24"/>
                <w:szCs w:val="24"/>
              </w:rPr>
              <w:t>.Общекультурное</w:t>
            </w:r>
            <w:r w:rsidR="0081613E" w:rsidRPr="00EF6A9B">
              <w:rPr>
                <w:rFonts w:ascii="Times New Roman" w:hAnsi="Times New Roman"/>
                <w:sz w:val="24"/>
                <w:szCs w:val="24"/>
              </w:rPr>
              <w:t xml:space="preserve"> направление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EF6A9B" w:rsidRDefault="00323A96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EF6A9B" w:rsidRDefault="00323A96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BF35C1" w:rsidP="007579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7D1A25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A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35C1" w:rsidTr="007D1A25">
        <w:trPr>
          <w:trHeight w:val="267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BF35C1" w:rsidP="00FF1B58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0C2D6D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0C2D6D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EF6A9B" w:rsidRDefault="00323A96" w:rsidP="00FC19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0C2D6D" w:rsidP="00F61D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A9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EF6A9B" w:rsidRDefault="00323A96" w:rsidP="00FF1B5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161</w:t>
            </w:r>
          </w:p>
        </w:tc>
      </w:tr>
    </w:tbl>
    <w:p w:rsidR="00EF6A9B" w:rsidRDefault="00EF6A9B" w:rsidP="00397F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A9B" w:rsidRDefault="00EF6A9B" w:rsidP="00397F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A9B" w:rsidRDefault="00EF6A9B" w:rsidP="00A32B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77E" w:rsidRPr="000176A6" w:rsidRDefault="0039677E" w:rsidP="00323A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4"/>
          <w:szCs w:val="24"/>
        </w:rPr>
        <w:lastRenderedPageBreak/>
        <w:t>ГОДОВОЙ УЧЕБНЫЙ ПЛАН</w:t>
      </w:r>
      <w:r w:rsidR="00174F71">
        <w:rPr>
          <w:rFonts w:ascii="Times New Roman" w:hAnsi="Times New Roman" w:cs="Times New Roman"/>
          <w:b/>
          <w:sz w:val="24"/>
          <w:szCs w:val="24"/>
        </w:rPr>
        <w:t xml:space="preserve"> МБОУ «СКОШ г.Аргун»</w:t>
      </w:r>
      <w:r w:rsidR="000176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0176A6">
        <w:rPr>
          <w:rFonts w:ascii="Times New Roman" w:hAnsi="Times New Roman" w:cs="Times New Roman"/>
          <w:b/>
          <w:sz w:val="28"/>
          <w:szCs w:val="28"/>
        </w:rPr>
        <w:t xml:space="preserve">обучающихся с умственной отсталостью                                                     (интеллектуальными нарушениями) вариант 1                                                                              </w:t>
      </w:r>
      <w:r w:rsidR="00A75614">
        <w:rPr>
          <w:rFonts w:ascii="Times New Roman" w:hAnsi="Times New Roman" w:cs="Times New Roman"/>
          <w:b/>
          <w:sz w:val="28"/>
          <w:szCs w:val="28"/>
        </w:rPr>
        <w:t>1-4 классы</w:t>
      </w:r>
      <w:r w:rsidR="00323A96">
        <w:rPr>
          <w:rFonts w:ascii="Times New Roman" w:hAnsi="Times New Roman" w:cs="Times New Roman"/>
          <w:b/>
          <w:sz w:val="28"/>
          <w:szCs w:val="28"/>
        </w:rPr>
        <w:t xml:space="preserve"> на 2025-2026</w:t>
      </w:r>
      <w:r w:rsidR="000176A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97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808"/>
        <w:gridCol w:w="23"/>
        <w:gridCol w:w="712"/>
        <w:gridCol w:w="709"/>
        <w:gridCol w:w="851"/>
        <w:gridCol w:w="708"/>
        <w:gridCol w:w="709"/>
        <w:gridCol w:w="845"/>
      </w:tblGrid>
      <w:tr w:rsidR="0039677E" w:rsidTr="00FA78B3">
        <w:trPr>
          <w:trHeight w:val="332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677E" w:rsidRDefault="0039677E" w:rsidP="00822FB2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Предметные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677E" w:rsidRDefault="0039677E" w:rsidP="00822FB2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Учебные         Классы</w:t>
            </w:r>
          </w:p>
          <w:p w:rsidR="0039677E" w:rsidRDefault="0039677E" w:rsidP="00822FB2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7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77E" w:rsidRDefault="0039677E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677E" w:rsidRDefault="0039677E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39677E" w:rsidTr="00FA78B3">
        <w:trPr>
          <w:trHeight w:val="517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9677E" w:rsidRDefault="0039677E" w:rsidP="00822F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9677E" w:rsidRDefault="0039677E" w:rsidP="00822F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77E" w:rsidRDefault="0039677E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доп.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77E" w:rsidRDefault="0039677E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   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77E" w:rsidRDefault="0039677E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II       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77E" w:rsidRPr="00F61DE1" w:rsidRDefault="0039677E" w:rsidP="0039449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61DE1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77E" w:rsidRPr="00F61DE1" w:rsidRDefault="0039677E" w:rsidP="0039449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61DE1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9677E" w:rsidRDefault="0039677E" w:rsidP="00822F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9677E" w:rsidTr="00FA78B3"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39677E" w:rsidRDefault="0039677E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Обязательная часть</w:t>
            </w:r>
          </w:p>
        </w:tc>
      </w:tr>
      <w:tr w:rsidR="0016482D" w:rsidTr="00DD5920">
        <w:trPr>
          <w:trHeight w:val="329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A47CB2" w:rsidP="00323A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1.Язык и речевая практика 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A47CB2" w:rsidP="00822F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="0016482D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822F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323A96" w:rsidP="00822F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323A96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DD5920" w:rsidP="0058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B2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6A5159" w:rsidP="00822F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</w:tr>
      <w:tr w:rsidR="0016482D" w:rsidTr="00DD5920">
        <w:trPr>
          <w:trHeight w:val="90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82D" w:rsidRDefault="0016482D" w:rsidP="0082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A47CB2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  <w:r w:rsidR="0016482D">
              <w:rPr>
                <w:rFonts w:ascii="Times New Roman" w:hAnsi="Times New Roman"/>
                <w:sz w:val="24"/>
                <w:szCs w:val="24"/>
              </w:rPr>
              <w:t>.Чтение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897EF8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897EF8" w:rsidRDefault="00594B25" w:rsidP="002A61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897EF8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</w:tr>
      <w:tr w:rsidR="0016482D" w:rsidTr="00DD5920">
        <w:trPr>
          <w:trHeight w:val="13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82D" w:rsidRDefault="0016482D" w:rsidP="0082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A47CB2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  <w:r w:rsidR="0016482D">
              <w:rPr>
                <w:rFonts w:ascii="Times New Roman" w:hAnsi="Times New Roman"/>
                <w:sz w:val="24"/>
                <w:szCs w:val="24"/>
              </w:rPr>
              <w:t>.Речевая практика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897EF8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897EF8" w:rsidRDefault="00583B77" w:rsidP="002A61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897EF8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</w:tr>
      <w:tr w:rsidR="0016482D" w:rsidTr="00DD592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2.1.Математика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897EF8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897EF8" w:rsidRDefault="00583B77" w:rsidP="002A61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897EF8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</w:t>
            </w:r>
          </w:p>
        </w:tc>
      </w:tr>
      <w:tr w:rsidR="0016482D" w:rsidTr="00DD592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3.Естествознание 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3.1Мир природы и человека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D43E61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D43E61" w:rsidRDefault="00583B77" w:rsidP="002A61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D43E61" w:rsidRDefault="006A5159" w:rsidP="00594B2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234</w:t>
            </w:r>
          </w:p>
        </w:tc>
      </w:tr>
      <w:tr w:rsidR="0016482D" w:rsidTr="00DD5920">
        <w:trPr>
          <w:trHeight w:val="34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Искусство 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512883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  <w:r w:rsidR="0051288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512883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512883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512883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D43E61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D43E61" w:rsidRDefault="00583B77" w:rsidP="002A61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D43E61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16482D" w:rsidTr="00DD5920">
        <w:trPr>
          <w:trHeight w:val="547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82D" w:rsidRDefault="0016482D" w:rsidP="0082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78580A" w:rsidRDefault="0016482D" w:rsidP="00323A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  <w:r w:rsidR="00512883">
              <w:rPr>
                <w:rFonts w:ascii="Times New Roman" w:hAnsi="Times New Roman"/>
                <w:sz w:val="24"/>
                <w:szCs w:val="24"/>
              </w:rPr>
              <w:t>.</w:t>
            </w:r>
            <w:r w:rsidR="00323A96">
              <w:rPr>
                <w:rFonts w:ascii="Times New Roman" w:hAnsi="Times New Roman"/>
                <w:sz w:val="24"/>
                <w:szCs w:val="24"/>
              </w:rPr>
              <w:t>Рисование (и</w:t>
            </w:r>
            <w:r>
              <w:rPr>
                <w:rFonts w:ascii="Times New Roman" w:hAnsi="Times New Roman"/>
                <w:sz w:val="24"/>
                <w:szCs w:val="24"/>
              </w:rPr>
              <w:t>зобразительное искусство</w:t>
            </w:r>
            <w:r w:rsidR="00323A9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F61DE1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F61DE1" w:rsidRDefault="00583B77" w:rsidP="002A61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6A5159" w:rsidP="00594B2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201</w:t>
            </w:r>
          </w:p>
        </w:tc>
      </w:tr>
      <w:tr w:rsidR="0016482D" w:rsidTr="00DD5920">
        <w:trPr>
          <w:trHeight w:val="55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323A9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  <w:r w:rsidR="00594B25">
              <w:rPr>
                <w:rFonts w:ascii="Times New Roman" w:hAnsi="Times New Roman"/>
                <w:sz w:val="24"/>
                <w:szCs w:val="24"/>
              </w:rPr>
              <w:t>Адаптивная ф</w:t>
            </w:r>
            <w:r w:rsidR="0016482D">
              <w:rPr>
                <w:rFonts w:ascii="Times New Roman" w:hAnsi="Times New Roman"/>
                <w:sz w:val="24"/>
                <w:szCs w:val="24"/>
              </w:rPr>
              <w:t>изическая культура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B52D9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F61DE1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F61DE1" w:rsidRDefault="00583B77" w:rsidP="002A61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16482D" w:rsidTr="00DD5920">
        <w:trPr>
          <w:trHeight w:val="33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Технологии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6.1.Ручной труд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F61DE1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F61DE1" w:rsidRDefault="00583B77" w:rsidP="002A61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16482D" w:rsidTr="00DD5920">
        <w:trPr>
          <w:trHeight w:val="325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Default="0016482D" w:rsidP="00822FB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D43E61" w:rsidRDefault="00512883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D43E61" w:rsidRDefault="00B52D9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D43E61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D43E61" w:rsidRDefault="006A5159" w:rsidP="00822F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D43E61" w:rsidRDefault="00583B77" w:rsidP="00822F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D43E61" w:rsidRDefault="006A5159" w:rsidP="002A61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3426</w:t>
            </w:r>
          </w:p>
        </w:tc>
      </w:tr>
      <w:tr w:rsidR="0016482D" w:rsidTr="008A6484">
        <w:trPr>
          <w:trHeight w:val="519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16482D" w:rsidP="00822FB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Часть, формируемая участниками образовательных отношений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7242A3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2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7242A3" w:rsidRDefault="0016482D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2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4A6D74" w:rsidRDefault="006A5159" w:rsidP="004A6D74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D74" w:rsidRPr="000F59C2" w:rsidRDefault="006A515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2D" w:rsidRPr="00F10F9F" w:rsidRDefault="001451E5" w:rsidP="0016482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82D" w:rsidRPr="00E34D3F" w:rsidRDefault="006A5159" w:rsidP="002A61E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306</w:t>
            </w:r>
          </w:p>
          <w:p w:rsidR="0016482D" w:rsidRPr="000F59C2" w:rsidRDefault="0016482D" w:rsidP="002A61E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0F9F" w:rsidTr="008A6484">
        <w:trPr>
          <w:trHeight w:val="150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512883" w:rsidRDefault="00F10F9F" w:rsidP="003F2C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12883">
              <w:rPr>
                <w:rFonts w:ascii="Times New Roman" w:hAnsi="Times New Roman"/>
                <w:sz w:val="24"/>
                <w:szCs w:val="24"/>
              </w:rPr>
              <w:t>Чеченский язык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F10F9F" w:rsidP="003F2C5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F10F9F" w:rsidP="003F2C5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Default="006A5159" w:rsidP="004A6D7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F10F9F" w:rsidRDefault="006A5159" w:rsidP="00822F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F10F9F" w:rsidRDefault="009E0600" w:rsidP="0016482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F10F9F" w:rsidP="002A61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0F9F" w:rsidTr="008A6484">
        <w:trPr>
          <w:trHeight w:val="125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512883" w:rsidRDefault="00F10F9F" w:rsidP="003F2C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12883">
              <w:rPr>
                <w:rFonts w:ascii="Times New Roman" w:hAnsi="Times New Roman"/>
                <w:sz w:val="24"/>
                <w:szCs w:val="24"/>
              </w:rPr>
              <w:t>Чеченская литература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F10F9F" w:rsidP="003F2C5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F10F9F" w:rsidP="003F2C5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Default="006A5159" w:rsidP="004A6D7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F10F9F" w:rsidRDefault="006A5159" w:rsidP="00822F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F10F9F" w:rsidRDefault="009E0600" w:rsidP="0016482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F10F9F" w:rsidP="002A61E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0F9F" w:rsidTr="00DD5920">
        <w:trPr>
          <w:trHeight w:val="536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Default="00F10F9F" w:rsidP="00822FB2">
            <w:pPr>
              <w:pStyle w:val="a3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F10F9F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F10F9F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7242A3" w:rsidRDefault="001656C2" w:rsidP="00822F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7242A3" w:rsidRDefault="00F10F9F" w:rsidP="00822F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3732</w:t>
            </w:r>
          </w:p>
        </w:tc>
      </w:tr>
      <w:tr w:rsidR="00F10F9F" w:rsidTr="00DD5920"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F10F9F" w:rsidP="00EB75B7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</w:rPr>
            </w:pPr>
            <w:r w:rsidRPr="00DF0223">
              <w:rPr>
                <w:rFonts w:ascii="Times New Roman" w:hAnsi="Times New Roman"/>
                <w:b/>
                <w:i/>
              </w:rPr>
              <w:t>Коррекционно-развивающая область</w:t>
            </w:r>
            <w:r w:rsidR="00EB75B7">
              <w:rPr>
                <w:rFonts w:ascii="Times New Roman" w:hAnsi="Times New Roman"/>
                <w:b/>
                <w:i/>
              </w:rPr>
              <w:t xml:space="preserve"> (коррекционные занятия и ритмика)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EB75B7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EB75B7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1656C2" w:rsidRDefault="001656C2" w:rsidP="00822F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7242A3" w:rsidRDefault="00EB75B7" w:rsidP="00822FB2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1008</w:t>
            </w:r>
          </w:p>
        </w:tc>
      </w:tr>
      <w:tr w:rsidR="00F10F9F" w:rsidTr="00DD5920"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590351" w:rsidRDefault="00590351" w:rsidP="00822FB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1.Ритмика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D33E71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D33E71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7242A3" w:rsidRDefault="001656C2" w:rsidP="002510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7242A3" w:rsidRDefault="00D33E71" w:rsidP="001E6B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</w:tr>
      <w:tr w:rsidR="00F10F9F" w:rsidTr="00DD5920"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F10F9F" w:rsidP="00822FB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F0223">
              <w:rPr>
                <w:rFonts w:ascii="Times New Roman" w:hAnsi="Times New Roman"/>
              </w:rPr>
              <w:t>2.</w:t>
            </w:r>
            <w:r w:rsidR="00590351">
              <w:rPr>
                <w:rFonts w:ascii="Times New Roman" w:hAnsi="Times New Roman"/>
              </w:rPr>
              <w:t xml:space="preserve"> Логопедические занятия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D33E71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1E6BCA" w:rsidRDefault="00D33E71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7242A3" w:rsidRDefault="001656C2" w:rsidP="002510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7242A3" w:rsidRDefault="00D33E71" w:rsidP="002A61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504</w:t>
            </w:r>
          </w:p>
        </w:tc>
      </w:tr>
      <w:tr w:rsidR="00F10F9F" w:rsidTr="00DD5920"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D33E71" w:rsidP="00822FB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Развитие психомоторики и сенсорных процессов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165DB6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1E6BCA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7242A3" w:rsidRDefault="001656C2" w:rsidP="002510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7242A3" w:rsidRDefault="00D33E71" w:rsidP="002A61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336</w:t>
            </w:r>
          </w:p>
        </w:tc>
      </w:tr>
      <w:tr w:rsidR="00F10F9F" w:rsidTr="00DD5920">
        <w:trPr>
          <w:trHeight w:val="255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33E71" w:rsidRDefault="00D33E71" w:rsidP="00822FB2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</w:rPr>
            </w:pPr>
            <w:r w:rsidRPr="00D33E71">
              <w:rPr>
                <w:rFonts w:ascii="Times New Roman" w:hAnsi="Times New Roman"/>
                <w:b/>
                <w:i/>
              </w:rPr>
              <w:t>Внеурочная деятельность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D33E71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D33E71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DF0223" w:rsidRDefault="001656C2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9F" w:rsidRPr="00534F78" w:rsidRDefault="001656C2" w:rsidP="002510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534F78" w:rsidRDefault="00D33E71" w:rsidP="002A61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9F" w:rsidRPr="00DF0223" w:rsidRDefault="001656C2" w:rsidP="00822FB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672</w:t>
            </w:r>
          </w:p>
        </w:tc>
      </w:tr>
      <w:tr w:rsidR="00BF35C1" w:rsidTr="00DD5920">
        <w:trPr>
          <w:trHeight w:val="135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5A4FE2" w:rsidRDefault="00BF35C1" w:rsidP="00BF35C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165DB6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1E6BCA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1E6BCA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DF0223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7242A3" w:rsidRDefault="001656C2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7242A3" w:rsidRDefault="00D33E71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</w:tr>
      <w:tr w:rsidR="00BF35C1" w:rsidTr="00DD5920">
        <w:trPr>
          <w:trHeight w:val="180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5A4FE2" w:rsidRDefault="00165DB6" w:rsidP="00BF35C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2.Спортивно-оздоровительное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DF0223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7242A3" w:rsidRDefault="001656C2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7242A3" w:rsidRDefault="00D33E71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</w:tr>
      <w:tr w:rsidR="00BF35C1" w:rsidTr="00DD5920">
        <w:trPr>
          <w:trHeight w:val="150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5A4FE2" w:rsidRDefault="00BF35C1" w:rsidP="00BF35C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3.Общеинтеллектуальное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DF0223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7242A3" w:rsidRDefault="001656C2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7242A3" w:rsidRDefault="00D33E71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</w:tr>
      <w:tr w:rsidR="00BF35C1" w:rsidTr="00DD5920">
        <w:trPr>
          <w:trHeight w:val="150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5A4FE2" w:rsidRDefault="00BF35C1" w:rsidP="00BF35C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4.Общекультурное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BF35C1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DF0223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7242A3" w:rsidRDefault="001656C2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7242A3" w:rsidRDefault="00D33E71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</w:tr>
      <w:tr w:rsidR="00BF35C1" w:rsidTr="00DD5920">
        <w:trPr>
          <w:trHeight w:val="270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BF35C1" w:rsidP="00822FB2">
            <w:pPr>
              <w:pStyle w:val="a3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в</w:t>
            </w:r>
            <w:r w:rsidRPr="00DF0223">
              <w:rPr>
                <w:rFonts w:ascii="Times New Roman" w:hAnsi="Times New Roman"/>
                <w:b/>
              </w:rPr>
              <w:t xml:space="preserve">неурочная деятельность 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1D6859" w:rsidRDefault="001D6859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1D6859">
              <w:rPr>
                <w:rFonts w:ascii="Times New Roman" w:hAnsi="Times New Roman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1D6859" w:rsidRDefault="001D6859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1D6859">
              <w:rPr>
                <w:rFonts w:ascii="Times New Roman" w:hAnsi="Times New Roman"/>
              </w:rPr>
              <w:t>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1D6859" w:rsidRDefault="001656C2" w:rsidP="0075796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1D6859" w:rsidRDefault="001656C2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1D6859" w:rsidRDefault="001656C2" w:rsidP="0075796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1D6859" w:rsidRDefault="001656C2" w:rsidP="00757964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1680</w:t>
            </w:r>
          </w:p>
        </w:tc>
      </w:tr>
      <w:tr w:rsidR="00BF35C1" w:rsidTr="00DD5920">
        <w:trPr>
          <w:trHeight w:val="267"/>
        </w:trPr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BF35C1" w:rsidP="00822FB2">
            <w:pPr>
              <w:pStyle w:val="a3"/>
              <w:spacing w:line="276" w:lineRule="auto"/>
              <w:rPr>
                <w:rFonts w:ascii="Times New Roman" w:hAnsi="Times New Roman"/>
                <w:b/>
              </w:rPr>
            </w:pPr>
            <w:r w:rsidRPr="00DF0223">
              <w:rPr>
                <w:rFonts w:ascii="Times New Roman" w:hAnsi="Times New Roman"/>
                <w:b/>
              </w:rPr>
              <w:t>Всего к финансированию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1E6BCA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9E0600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DF0223" w:rsidRDefault="000D2EC9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C1" w:rsidRPr="007242A3" w:rsidRDefault="000D2EC9" w:rsidP="002510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7242A3" w:rsidRDefault="001D6859" w:rsidP="002A61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</w:t>
            </w:r>
            <w:r w:rsidR="009E060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C1" w:rsidRPr="00DF0223" w:rsidRDefault="00A241C5" w:rsidP="00822FB2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5412</w:t>
            </w:r>
          </w:p>
        </w:tc>
      </w:tr>
    </w:tbl>
    <w:p w:rsidR="00397FF2" w:rsidRDefault="00397FF2" w:rsidP="003F6917">
      <w:pPr>
        <w:spacing w:after="0" w:line="249" w:lineRule="auto"/>
        <w:rPr>
          <w:rFonts w:ascii="Times New Roman" w:hAnsi="Times New Roman" w:cs="Times New Roman"/>
          <w:i/>
          <w:sz w:val="28"/>
          <w:szCs w:val="28"/>
        </w:rPr>
      </w:pPr>
    </w:p>
    <w:p w:rsidR="00BC5C85" w:rsidRPr="00BC5C85" w:rsidRDefault="00BC5C85" w:rsidP="003F6917">
      <w:pPr>
        <w:spacing w:after="0" w:line="249" w:lineRule="auto"/>
        <w:rPr>
          <w:rFonts w:ascii="Times New Roman" w:hAnsi="Times New Roman" w:cs="Times New Roman"/>
          <w:sz w:val="28"/>
          <w:szCs w:val="28"/>
        </w:rPr>
      </w:pPr>
      <w:r w:rsidRPr="00BC5C85">
        <w:rPr>
          <w:rFonts w:ascii="Times New Roman" w:hAnsi="Times New Roman" w:cs="Times New Roman"/>
          <w:i/>
          <w:sz w:val="28"/>
          <w:szCs w:val="28"/>
        </w:rPr>
        <w:t xml:space="preserve">Общий объем учебной нагрузки составляет 3732 часа за 5 учебных лет при 5-дневной учебной неделе (33 учебных недели в 1 доп. и в 1 классе, 34 учебных недели со 2 по 4 класс). </w:t>
      </w:r>
    </w:p>
    <w:p w:rsidR="003F6917" w:rsidRPr="00B32FBB" w:rsidRDefault="003F6917" w:rsidP="003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DE0B7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03952" w:rsidRDefault="00603952" w:rsidP="00D836E9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D836E9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D836E9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D836E9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395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5" name="Рисунок 5" descr="C:\Users\USER\Pictures\2025-10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10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02" w:rsidRPr="00C43F02" w:rsidRDefault="00C43F02" w:rsidP="00603952">
      <w:pPr>
        <w:pStyle w:val="2"/>
        <w:jc w:val="center"/>
        <w:rPr>
          <w:i w:val="0"/>
        </w:rPr>
      </w:pPr>
      <w:r>
        <w:rPr>
          <w:rFonts w:ascii="Times New Roman" w:hAnsi="Times New Roman"/>
          <w:i w:val="0"/>
        </w:rPr>
        <w:lastRenderedPageBreak/>
        <w:t>ПОЯСНИТЕЛЬНАЯ ЗАПИСКА</w:t>
      </w:r>
    </w:p>
    <w:p w:rsidR="00174F71" w:rsidRDefault="00C43F02" w:rsidP="008D3080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D3080">
        <w:rPr>
          <w:rFonts w:ascii="Times New Roman" w:hAnsi="Times New Roman" w:cs="Times New Roman"/>
          <w:sz w:val="28"/>
          <w:szCs w:val="28"/>
        </w:rPr>
        <w:t xml:space="preserve">Учебный план муниципального бюджетного </w:t>
      </w:r>
      <w:r w:rsidR="008D3080" w:rsidRPr="008D2857">
        <w:rPr>
          <w:rFonts w:ascii="Times New Roman" w:hAnsi="Times New Roman" w:cs="Times New Roman"/>
          <w:sz w:val="28"/>
          <w:szCs w:val="28"/>
        </w:rPr>
        <w:t>общеобразовательного учр</w:t>
      </w:r>
      <w:r w:rsidR="008D3080">
        <w:rPr>
          <w:rFonts w:ascii="Times New Roman" w:hAnsi="Times New Roman" w:cs="Times New Roman"/>
          <w:sz w:val="28"/>
          <w:szCs w:val="28"/>
        </w:rPr>
        <w:t>еждения «Специальная (коррекционная) общеобразовательная школа г.Аргун» (</w:t>
      </w:r>
      <w:r w:rsidR="008D3080" w:rsidRPr="008D2857">
        <w:rPr>
          <w:rFonts w:ascii="Times New Roman" w:hAnsi="Times New Roman" w:cs="Times New Roman"/>
          <w:sz w:val="28"/>
          <w:szCs w:val="28"/>
        </w:rPr>
        <w:t>далее</w:t>
      </w:r>
      <w:r w:rsidR="008D3080">
        <w:rPr>
          <w:rFonts w:ascii="Times New Roman" w:hAnsi="Times New Roman" w:cs="Times New Roman"/>
          <w:sz w:val="28"/>
          <w:szCs w:val="28"/>
        </w:rPr>
        <w:t xml:space="preserve"> – МБОУ «СКОШ г.Аргун») разработан в соответствии с ФГОС О У/О </w:t>
      </w:r>
      <w:r w:rsidR="008D3080" w:rsidRPr="008D2857">
        <w:rPr>
          <w:rFonts w:ascii="Times New Roman" w:hAnsi="Times New Roman" w:cs="Times New Roman"/>
          <w:sz w:val="28"/>
          <w:szCs w:val="28"/>
        </w:rPr>
        <w:t>(Приказ Министерства образования и науки РФ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</w:t>
      </w:r>
      <w:r w:rsidR="008D3080">
        <w:rPr>
          <w:rFonts w:ascii="Times New Roman" w:hAnsi="Times New Roman" w:cs="Times New Roman"/>
          <w:sz w:val="28"/>
          <w:szCs w:val="28"/>
        </w:rPr>
        <w:t>»)», ФАООП</w:t>
      </w:r>
      <w:r w:rsidR="008D3080" w:rsidRPr="008D2857">
        <w:rPr>
          <w:rFonts w:ascii="Times New Roman" w:hAnsi="Times New Roman" w:cs="Times New Roman"/>
          <w:sz w:val="28"/>
          <w:szCs w:val="28"/>
        </w:rPr>
        <w:t xml:space="preserve"> </w:t>
      </w:r>
      <w:r w:rsidR="008D3080">
        <w:rPr>
          <w:rFonts w:ascii="Times New Roman" w:hAnsi="Times New Roman" w:cs="Times New Roman"/>
          <w:sz w:val="28"/>
          <w:szCs w:val="28"/>
        </w:rPr>
        <w:t>(</w:t>
      </w:r>
      <w:r w:rsidR="008D3080" w:rsidRPr="008D2857">
        <w:rPr>
          <w:rFonts w:ascii="Times New Roman" w:hAnsi="Times New Roman" w:cs="Times New Roman"/>
          <w:sz w:val="28"/>
          <w:szCs w:val="28"/>
        </w:rPr>
        <w:t>Приказа Министерства просвещения РФ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</w:t>
      </w:r>
      <w:r w:rsidR="008D3080">
        <w:rPr>
          <w:rFonts w:ascii="Times New Roman" w:hAnsi="Times New Roman" w:cs="Times New Roman"/>
          <w:sz w:val="28"/>
          <w:szCs w:val="28"/>
        </w:rPr>
        <w:t>»).</w:t>
      </w:r>
      <w:r w:rsidR="00174F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8D3080" w:rsidRPr="00174F71" w:rsidRDefault="00174F71" w:rsidP="008D3080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D3080">
        <w:rPr>
          <w:rFonts w:ascii="Times New Roman" w:hAnsi="Times New Roman" w:cs="Times New Roman"/>
          <w:sz w:val="28"/>
          <w:szCs w:val="28"/>
        </w:rPr>
        <w:t xml:space="preserve"> Учебный план МБОУ «СКОШ г.Аргун»</w:t>
      </w:r>
      <w:r w:rsidR="008D3080" w:rsidRPr="008D2857">
        <w:rPr>
          <w:rFonts w:ascii="Times New Roman" w:hAnsi="Times New Roman" w:cs="Times New Roman"/>
          <w:sz w:val="28"/>
          <w:szCs w:val="28"/>
        </w:rPr>
        <w:t>, реализующего адаптированную основную общеобразовательную программу для обучающихся с умственной отсталостью (ин</w:t>
      </w:r>
      <w:r w:rsidR="008D3080">
        <w:rPr>
          <w:rFonts w:ascii="Times New Roman" w:hAnsi="Times New Roman" w:cs="Times New Roman"/>
          <w:sz w:val="28"/>
          <w:szCs w:val="28"/>
        </w:rPr>
        <w:t>теллектуальными нарушениями) (</w:t>
      </w:r>
      <w:r w:rsidR="008D3080" w:rsidRPr="008D2857">
        <w:rPr>
          <w:rFonts w:ascii="Times New Roman" w:hAnsi="Times New Roman" w:cs="Times New Roman"/>
          <w:sz w:val="28"/>
          <w:szCs w:val="28"/>
        </w:rPr>
        <w:t>далее</w:t>
      </w:r>
      <w:r w:rsidR="008D3080">
        <w:rPr>
          <w:rFonts w:ascii="Times New Roman" w:hAnsi="Times New Roman" w:cs="Times New Roman"/>
          <w:sz w:val="28"/>
          <w:szCs w:val="28"/>
        </w:rPr>
        <w:t xml:space="preserve"> -</w:t>
      </w:r>
      <w:r w:rsidR="008D3080" w:rsidRPr="008D2857">
        <w:rPr>
          <w:rFonts w:ascii="Times New Roman" w:hAnsi="Times New Roman" w:cs="Times New Roman"/>
          <w:sz w:val="28"/>
          <w:szCs w:val="28"/>
        </w:rPr>
        <w:t xml:space="preserve"> АООП), фиксирует общий объем 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</w:t>
      </w:r>
      <w:r w:rsidR="008D3080">
        <w:rPr>
          <w:rFonts w:ascii="Times New Roman" w:hAnsi="Times New Roman" w:cs="Times New Roman"/>
          <w:sz w:val="28"/>
          <w:szCs w:val="28"/>
        </w:rPr>
        <w:t xml:space="preserve">едметам. </w:t>
      </w:r>
      <w:r w:rsidR="008D3080" w:rsidRPr="0029516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D3080" w:rsidRPr="00295165" w:rsidRDefault="008D3080" w:rsidP="008D308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Учебный план </w:t>
      </w:r>
      <w:r w:rsidRPr="00295165">
        <w:rPr>
          <w:rFonts w:ascii="Times New Roman" w:hAnsi="Times New Roman" w:cs="Times New Roman"/>
          <w:sz w:val="28"/>
          <w:szCs w:val="28"/>
        </w:rPr>
        <w:t xml:space="preserve">является частью </w:t>
      </w:r>
      <w:r>
        <w:rPr>
          <w:rFonts w:ascii="Times New Roman" w:hAnsi="Times New Roman" w:cs="Times New Roman"/>
          <w:sz w:val="28"/>
          <w:szCs w:val="28"/>
        </w:rPr>
        <w:t>адаптированной основной общеобразовательной программы МБОУ «СКОШ г.Аргун»,</w:t>
      </w:r>
      <w:r w:rsidRPr="00295165">
        <w:rPr>
          <w:rFonts w:ascii="Times New Roman" w:hAnsi="Times New Roman" w:cs="Times New Roman"/>
          <w:sz w:val="28"/>
          <w:szCs w:val="28"/>
        </w:rPr>
        <w:t xml:space="preserve"> разработанной в соответствии с ФГОС </w:t>
      </w:r>
      <w:r>
        <w:rPr>
          <w:rFonts w:ascii="Times New Roman" w:hAnsi="Times New Roman" w:cs="Times New Roman"/>
          <w:sz w:val="28"/>
          <w:szCs w:val="28"/>
        </w:rPr>
        <w:t>образования обучающихся с умственной отсталостью (интеллектуальными нарушениями)</w:t>
      </w:r>
      <w:r w:rsidRPr="0029516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ФАОО</w:t>
      </w:r>
      <w:r w:rsidRPr="0029516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нарушениями)</w:t>
      </w:r>
      <w:r w:rsidRPr="00295165">
        <w:rPr>
          <w:rFonts w:ascii="Times New Roman" w:hAnsi="Times New Roman" w:cs="Times New Roman"/>
          <w:sz w:val="28"/>
          <w:szCs w:val="28"/>
        </w:rPr>
        <w:t>, и обеспечивает выполнение санитарно-эпидемиологических требований СП 2.4.3648-20 и гигиенических нормативов и требований СанПиН 1.2.3685-21.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080" w:rsidRDefault="008D3080" w:rsidP="008D308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Учебный план МБОУ «СКОШ г.Аргун»</w:t>
      </w:r>
      <w:r w:rsidRPr="008D2857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Стандарта (п. 1.13),</w:t>
      </w:r>
      <w:r w:rsidRPr="008D2857">
        <w:rPr>
          <w:rFonts w:ascii="Times New Roman" w:hAnsi="Times New Roman" w:cs="Times New Roman"/>
          <w:sz w:val="28"/>
          <w:szCs w:val="28"/>
        </w:rPr>
        <w:t xml:space="preserve"> ФАООП (п.57) устанавливает сроки освоения АООП для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умственной отсталостью:                                                                                     </w:t>
      </w:r>
    </w:p>
    <w:p w:rsidR="008D3080" w:rsidRDefault="008D3080" w:rsidP="008D3080">
      <w:pPr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обучения: 1 - 4 классы и дополнительный класс -</w:t>
      </w:r>
      <w:r w:rsidRPr="008D2857">
        <w:rPr>
          <w:rFonts w:ascii="Times New Roman" w:hAnsi="Times New Roman" w:cs="Times New Roman"/>
          <w:sz w:val="28"/>
          <w:szCs w:val="28"/>
        </w:rPr>
        <w:t xml:space="preserve"> цель этого этапа состоит в формировании основ предметных знаний и умений, коррекции недостатков психоф</w:t>
      </w:r>
      <w:r>
        <w:rPr>
          <w:rFonts w:ascii="Times New Roman" w:hAnsi="Times New Roman" w:cs="Times New Roman"/>
          <w:sz w:val="28"/>
          <w:szCs w:val="28"/>
        </w:rPr>
        <w:t>изического развития обучающихся;</w:t>
      </w:r>
    </w:p>
    <w:p w:rsidR="008D3080" w:rsidRDefault="008D3080" w:rsidP="008D3080">
      <w:pPr>
        <w:spacing w:line="240" w:lineRule="auto"/>
        <w:ind w:right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этап</w:t>
      </w:r>
      <w:r w:rsidRPr="00C43F02">
        <w:rPr>
          <w:rFonts w:ascii="Times New Roman" w:eastAsia="Times New Roman" w:hAnsi="Times New Roman" w:cs="Times New Roman"/>
          <w:sz w:val="28"/>
          <w:szCs w:val="28"/>
        </w:rPr>
        <w:t xml:space="preserve"> обучения: 5-9 классы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43F02">
        <w:rPr>
          <w:rFonts w:ascii="Times New Roman" w:eastAsia="Times New Roman" w:hAnsi="Times New Roman" w:cs="Times New Roman"/>
          <w:sz w:val="28"/>
          <w:szCs w:val="28"/>
        </w:rPr>
        <w:t xml:space="preserve"> цель этого этапа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направлена на расширение, углубление и систематизацию знаний и умений обучающихся в обязательных предметных областях, овладение некоторыми навыками адаптации в динамично изменяющемся и развивающемся мире;</w:t>
      </w:r>
    </w:p>
    <w:p w:rsidR="008D3080" w:rsidRPr="00962639" w:rsidRDefault="008D3080" w:rsidP="008D3080">
      <w:pPr>
        <w:spacing w:line="240" w:lineRule="auto"/>
        <w:ind w:right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этап обучения: 10-12</w:t>
      </w:r>
      <w:r w:rsidRPr="00C43F02">
        <w:rPr>
          <w:rFonts w:ascii="Times New Roman" w:eastAsia="Times New Roman" w:hAnsi="Times New Roman" w:cs="Times New Roman"/>
          <w:sz w:val="28"/>
          <w:szCs w:val="28"/>
        </w:rPr>
        <w:t xml:space="preserve"> классы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цель третьего этапа направлена на углубленную трудовую подготовку и социализацию обучающихся с умственной отсталостью (интеллектуальными нарушениями0, которые необходимы для их самостоятельной жизни в социальной среде.</w:t>
      </w:r>
    </w:p>
    <w:p w:rsidR="008D3080" w:rsidRPr="008D2857" w:rsidRDefault="008D3080" w:rsidP="008D308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D2857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>
        <w:rPr>
          <w:rFonts w:ascii="Times New Roman" w:hAnsi="Times New Roman" w:cs="Times New Roman"/>
          <w:sz w:val="28"/>
          <w:szCs w:val="28"/>
        </w:rPr>
        <w:t xml:space="preserve">2 этапа обучения </w:t>
      </w:r>
      <w:r w:rsidRPr="008D2857">
        <w:rPr>
          <w:rFonts w:ascii="Times New Roman" w:hAnsi="Times New Roman" w:cs="Times New Roman"/>
          <w:sz w:val="28"/>
          <w:szCs w:val="28"/>
        </w:rPr>
        <w:t>состоит из двух частей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D2857">
        <w:rPr>
          <w:rFonts w:ascii="Times New Roman" w:hAnsi="Times New Roman" w:cs="Times New Roman"/>
          <w:sz w:val="28"/>
          <w:szCs w:val="28"/>
        </w:rPr>
        <w:t xml:space="preserve"> обязательной части и части, формируемой участни</w:t>
      </w:r>
      <w:r>
        <w:rPr>
          <w:rFonts w:ascii="Times New Roman" w:hAnsi="Times New Roman" w:cs="Times New Roman"/>
          <w:sz w:val="28"/>
          <w:szCs w:val="28"/>
        </w:rPr>
        <w:t xml:space="preserve">ками образовательных отношений. </w:t>
      </w:r>
      <w:r w:rsidRPr="008D2857">
        <w:rPr>
          <w:rFonts w:ascii="Times New Roman" w:hAnsi="Times New Roman" w:cs="Times New Roman"/>
          <w:sz w:val="28"/>
          <w:szCs w:val="28"/>
        </w:rPr>
        <w:t xml:space="preserve">Обязательная часть </w:t>
      </w:r>
      <w:r w:rsidRPr="008D2857">
        <w:rPr>
          <w:rFonts w:ascii="Times New Roman" w:hAnsi="Times New Roman" w:cs="Times New Roman"/>
          <w:sz w:val="28"/>
          <w:szCs w:val="28"/>
        </w:rPr>
        <w:lastRenderedPageBreak/>
        <w:t xml:space="preserve">учебного плана определяет состав учебных </w:t>
      </w:r>
      <w:r w:rsidRPr="008D28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946D3" wp14:editId="443EFB8C">
            <wp:extent cx="3048" cy="82318"/>
            <wp:effectExtent l="0" t="0" r="0" b="0"/>
            <wp:docPr id="1" name="Picture 188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2" name="Picture 1886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857">
        <w:rPr>
          <w:rFonts w:ascii="Times New Roman" w:hAnsi="Times New Roman" w:cs="Times New Roman"/>
          <w:sz w:val="28"/>
          <w:szCs w:val="28"/>
        </w:rPr>
        <w:t>предметов о</w:t>
      </w:r>
      <w:r>
        <w:rPr>
          <w:rFonts w:ascii="Times New Roman" w:hAnsi="Times New Roman" w:cs="Times New Roman"/>
          <w:sz w:val="28"/>
          <w:szCs w:val="28"/>
        </w:rPr>
        <w:t>бязательных предметных областей</w:t>
      </w:r>
      <w:r w:rsidRPr="008D2857">
        <w:rPr>
          <w:rFonts w:ascii="Times New Roman" w:hAnsi="Times New Roman" w:cs="Times New Roman"/>
          <w:sz w:val="28"/>
          <w:szCs w:val="28"/>
        </w:rPr>
        <w:t xml:space="preserve"> и учебное время, отводимое на их изучение по классам (годам) обучения.</w:t>
      </w:r>
    </w:p>
    <w:p w:rsidR="008D3080" w:rsidRPr="00C8481E" w:rsidRDefault="008D3080" w:rsidP="008D308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обязательной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АООП для обучающихся с умственной отсталостью (интеллектуальными нарушениями) по варианту 1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7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0%,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часть, формируемая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участниками образовательных отношений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более 30% от общего объёма АООП.  </w:t>
      </w:r>
    </w:p>
    <w:p w:rsidR="008D3080" w:rsidRPr="008D2857" w:rsidRDefault="008D3080" w:rsidP="008D308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Обязательная часть учебного плана</w:t>
      </w:r>
      <w:r w:rsidRPr="008D2857">
        <w:rPr>
          <w:rFonts w:ascii="Times New Roman" w:hAnsi="Times New Roman" w:cs="Times New Roman"/>
          <w:sz w:val="28"/>
          <w:szCs w:val="28"/>
        </w:rPr>
        <w:t xml:space="preserve">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8D3080" w:rsidRDefault="008D3080" w:rsidP="008D3080">
      <w:pPr>
        <w:spacing w:after="3" w:line="249" w:lineRule="auto"/>
        <w:ind w:right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</w:t>
      </w:r>
      <w:r>
        <w:rPr>
          <w:rFonts w:ascii="Times New Roman" w:eastAsia="Times New Roman" w:hAnsi="Times New Roman" w:cs="Times New Roman"/>
          <w:sz w:val="28"/>
          <w:szCs w:val="28"/>
        </w:rPr>
        <w:t>еграцию в социальное окружение</w:t>
      </w:r>
    </w:p>
    <w:p w:rsidR="008D3080" w:rsidRPr="008D2857" w:rsidRDefault="008D3080" w:rsidP="008D3080">
      <w:pPr>
        <w:spacing w:after="3" w:line="249" w:lineRule="auto"/>
        <w:ind w:right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основ духовно-нравственного развития обучающихся, приобщение их к общекультурным, национальным и этнокультурным ценностям;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D3080" w:rsidRPr="008D2857" w:rsidRDefault="008D3080" w:rsidP="008D308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обучающихся, использовано на увеличение учебных часов, отводимых на изучение отдельных учебных предметов обязательной части; на введение учебных курсов, обеспечивающих различные интересы обучающихся, в том числе этнокультурные.</w:t>
      </w:r>
    </w:p>
    <w:p w:rsidR="008D3080" w:rsidRDefault="008D3080" w:rsidP="008D308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В данном учебном плане часы, отводимые на часть, формируемую участниками образовательного процесса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3223D">
        <w:rPr>
          <w:rFonts w:ascii="Times New Roman" w:eastAsia="Times New Roman" w:hAnsi="Times New Roman" w:cs="Times New Roman"/>
          <w:sz w:val="28"/>
          <w:szCs w:val="28"/>
        </w:rPr>
        <w:t xml:space="preserve"> в 5-9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классах ра</w:t>
      </w:r>
      <w:r>
        <w:rPr>
          <w:rFonts w:ascii="Times New Roman" w:eastAsia="Times New Roman" w:hAnsi="Times New Roman" w:cs="Times New Roman"/>
          <w:sz w:val="28"/>
          <w:szCs w:val="28"/>
        </w:rPr>
        <w:t>спределены на изучение родного языка: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BE327A" w:rsidRPr="00C43F02" w:rsidRDefault="00BE327A" w:rsidP="00BE327A">
      <w:pPr>
        <w:spacing w:line="240" w:lineRule="auto"/>
        <w:ind w:right="5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Чеченский язык в 5-6 классах -</w:t>
      </w:r>
      <w:r w:rsidRPr="00C43F02">
        <w:rPr>
          <w:rFonts w:ascii="Times New Roman" w:eastAsia="Times New Roman" w:hAnsi="Times New Roman" w:cs="Times New Roman"/>
          <w:sz w:val="28"/>
          <w:szCs w:val="28"/>
        </w:rPr>
        <w:t xml:space="preserve"> 1 час;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C905BF">
        <w:rPr>
          <w:rFonts w:ascii="Times New Roman" w:hAnsi="Times New Roman" w:cs="Times New Roman"/>
          <w:sz w:val="28"/>
          <w:szCs w:val="28"/>
        </w:rPr>
        <w:t>Чеченская 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5-6 классах - 1 час.</w:t>
      </w:r>
    </w:p>
    <w:p w:rsidR="008D3080" w:rsidRPr="008D2857" w:rsidRDefault="008D3080" w:rsidP="008D3080">
      <w:pPr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Чеченский язык</w:t>
      </w:r>
      <w:r w:rsidR="00BE327A">
        <w:rPr>
          <w:rFonts w:ascii="Times New Roman" w:eastAsia="Times New Roman" w:hAnsi="Times New Roman" w:cs="Times New Roman"/>
          <w:sz w:val="28"/>
          <w:szCs w:val="28"/>
        </w:rPr>
        <w:t xml:space="preserve"> в 7-9 классах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- 1 час,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8D3080" w:rsidRPr="008D2857" w:rsidRDefault="008D3080" w:rsidP="008D308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Коррекционно-развивающая область учебного плана МБОУ «СКОШ г.Аргун»,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согласно требованиям Стандарта, является обязательной и представлена коррекционно-развивающими занятиями узких специалистов (учителей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логопедов, педагогов-псих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ологов, учителей-дефектологов):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логопедические занятия, дефектологические занятия, психокорре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ционные занятия, ритмика.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Выбор коррекционно-развивающих курсов для индивидуальных и групповых занятий, их количественное соо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тношение осуществляется МБОУ «СКОШ г.Аргун» самостоятельно, исходя из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психофизических особенностей обучающихся с умственной отсталостью (интеллектуальными нарушениями) на основании рекомендаций психолого-медико-педагогической комиссии и индивидуальной программы реабилитации и абилитации инвалида.</w:t>
      </w:r>
    </w:p>
    <w:p w:rsidR="008D3080" w:rsidRPr="008D2857" w:rsidRDefault="008D3080" w:rsidP="008D3080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Внеурочная деятельность в МБОУ «СКОШ г.Аргун»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в соответствии с требованиями Стандарта и ФАООП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D3080" w:rsidRPr="00C932A1" w:rsidRDefault="008D3080" w:rsidP="008D3080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Учебные з</w:t>
      </w:r>
      <w:r w:rsidR="00BE327A">
        <w:rPr>
          <w:rFonts w:ascii="Times New Roman" w:eastAsia="Times New Roman" w:hAnsi="Times New Roman" w:cs="Times New Roman"/>
          <w:sz w:val="28"/>
          <w:szCs w:val="28"/>
        </w:rPr>
        <w:t>анятия для учащихся 5-9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 классов проводятся по 5-ти дневной учебной неделе.</w:t>
      </w:r>
    </w:p>
    <w:p w:rsidR="008D3080" w:rsidRPr="00C932A1" w:rsidRDefault="00BE327A" w:rsidP="008D3080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Максимальный объё</w:t>
      </w:r>
      <w:r w:rsidR="008D3080" w:rsidRPr="00C932A1">
        <w:rPr>
          <w:rFonts w:asciiTheme="majorBidi" w:eastAsia="Times New Roman" w:hAnsiTheme="majorBidi" w:cstheme="majorBidi"/>
          <w:sz w:val="28"/>
          <w:szCs w:val="28"/>
        </w:rPr>
        <w:t xml:space="preserve">м аудиторной нагрузки обучающихся в неделю составляет в </w:t>
      </w:r>
      <w:r>
        <w:rPr>
          <w:rFonts w:asciiTheme="majorBidi" w:eastAsia="Times New Roman" w:hAnsiTheme="majorBidi" w:cstheme="majorBidi"/>
          <w:sz w:val="28"/>
          <w:szCs w:val="28"/>
        </w:rPr>
        <w:t>5 классе – 29</w:t>
      </w:r>
      <w:r w:rsidR="008D3080">
        <w:rPr>
          <w:rFonts w:asciiTheme="majorBidi" w:eastAsia="Times New Roman" w:hAnsiTheme="majorBidi" w:cstheme="majorBidi"/>
          <w:sz w:val="28"/>
          <w:szCs w:val="28"/>
        </w:rPr>
        <w:t xml:space="preserve"> час</w:t>
      </w:r>
      <w:r w:rsidR="008D3080" w:rsidRPr="00C932A1">
        <w:rPr>
          <w:rFonts w:asciiTheme="majorBidi" w:eastAsia="Times New Roman" w:hAnsiTheme="majorBidi" w:cstheme="majorBidi"/>
          <w:sz w:val="28"/>
          <w:szCs w:val="28"/>
        </w:rPr>
        <w:t xml:space="preserve">, в </w:t>
      </w:r>
      <w:r>
        <w:rPr>
          <w:rFonts w:asciiTheme="majorBidi" w:eastAsia="Times New Roman" w:hAnsiTheme="majorBidi" w:cstheme="majorBidi"/>
          <w:sz w:val="28"/>
          <w:szCs w:val="28"/>
        </w:rPr>
        <w:t>6-9</w:t>
      </w:r>
      <w:r w:rsidR="008D3080" w:rsidRPr="00C932A1">
        <w:rPr>
          <w:rFonts w:asciiTheme="majorBidi" w:eastAsia="Times New Roman" w:hAnsiTheme="majorBidi" w:cstheme="majorBidi"/>
          <w:sz w:val="28"/>
          <w:szCs w:val="28"/>
        </w:rPr>
        <w:t xml:space="preserve"> классах – </w:t>
      </w:r>
      <w:r>
        <w:rPr>
          <w:rFonts w:asciiTheme="majorBidi" w:eastAsia="Times New Roman" w:hAnsiTheme="majorBidi" w:cstheme="majorBidi"/>
          <w:sz w:val="28"/>
          <w:szCs w:val="28"/>
        </w:rPr>
        <w:t>30</w:t>
      </w:r>
      <w:r w:rsidR="008D3080"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часов.</w:t>
      </w:r>
      <w:r w:rsidR="008D3080"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BE327A" w:rsidRPr="00BE327A" w:rsidRDefault="00BE327A" w:rsidP="00BE327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27A">
        <w:rPr>
          <w:rFonts w:ascii="Times New Roman" w:eastAsia="Times New Roman" w:hAnsi="Times New Roman" w:cs="Times New Roman"/>
          <w:sz w:val="28"/>
          <w:szCs w:val="28"/>
        </w:rPr>
        <w:t>Суммарный объём домашнего задания по всем предметам для каждого класса не должен превышать продолжительности выполнения 2 часа – для 5 класса, 2,5 часа – для 6-8 классов, 3,5 часа – для 9-х классов.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нормами.</w:t>
      </w:r>
    </w:p>
    <w:p w:rsidR="008D3080" w:rsidRPr="00C932A1" w:rsidRDefault="00277451" w:rsidP="00277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D3080" w:rsidRPr="00C932A1">
        <w:rPr>
          <w:rFonts w:ascii="Times New Roman" w:eastAsia="Times New Roman" w:hAnsi="Times New Roman" w:cs="Times New Roman"/>
          <w:sz w:val="28"/>
          <w:szCs w:val="28"/>
        </w:rPr>
        <w:t>Домашнее задание на следующий урок задаётся на текущем уроке, в электронном журнале дублируется задание не позднее времени окончания учебного дня. Для выполнения задания, требующего длительной подгото</w:t>
      </w:r>
      <w:r w:rsidR="008D3080">
        <w:rPr>
          <w:rFonts w:ascii="Times New Roman" w:eastAsia="Times New Roman" w:hAnsi="Times New Roman" w:cs="Times New Roman"/>
          <w:sz w:val="28"/>
          <w:szCs w:val="28"/>
        </w:rPr>
        <w:t xml:space="preserve">вки (например, </w:t>
      </w:r>
      <w:r w:rsidR="008D3080" w:rsidRPr="00C932A1">
        <w:rPr>
          <w:rFonts w:ascii="Times New Roman" w:eastAsia="Times New Roman" w:hAnsi="Times New Roman" w:cs="Times New Roman"/>
          <w:sz w:val="28"/>
          <w:szCs w:val="28"/>
        </w:rPr>
        <w:t>заучивание стихотворений) предоставляется достаточное количество времени.</w:t>
      </w:r>
    </w:p>
    <w:p w:rsidR="008D3080" w:rsidRPr="00C932A1" w:rsidRDefault="008D3080" w:rsidP="008D3080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 эпидемиологическими требованиями и Гигиеническими нормативами.</w:t>
      </w:r>
    </w:p>
    <w:p w:rsidR="008D3080" w:rsidRPr="00C932A1" w:rsidRDefault="008D3080" w:rsidP="008D3080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объема учебного предмета за учебный год.</w:t>
      </w:r>
    </w:p>
    <w:p w:rsidR="008D3080" w:rsidRPr="00C932A1" w:rsidRDefault="008D3080" w:rsidP="008D3080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 осуществляется в соответствии с календарным учебным графиком.</w:t>
      </w:r>
    </w:p>
    <w:p w:rsidR="008D3080" w:rsidRPr="00C932A1" w:rsidRDefault="008D3080" w:rsidP="008D3080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Промежуточную аттест</w:t>
      </w:r>
      <w:r w:rsidR="00277451">
        <w:rPr>
          <w:rFonts w:ascii="Times New Roman" w:eastAsia="Times New Roman" w:hAnsi="Times New Roman" w:cs="Times New Roman"/>
          <w:sz w:val="28"/>
          <w:szCs w:val="28"/>
        </w:rPr>
        <w:t>ацию проходят обучающиеся 5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77451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классов                            по </w:t>
      </w:r>
      <w:r w:rsidR="00277451">
        <w:rPr>
          <w:rFonts w:ascii="Times New Roman" w:eastAsia="Times New Roman" w:hAnsi="Times New Roman" w:cs="Times New Roman"/>
          <w:sz w:val="28"/>
          <w:szCs w:val="28"/>
        </w:rPr>
        <w:t xml:space="preserve">всем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чебным пред</w:t>
      </w:r>
      <w:r w:rsidR="00277451">
        <w:rPr>
          <w:rFonts w:ascii="Times New Roman" w:eastAsia="Times New Roman" w:hAnsi="Times New Roman" w:cs="Times New Roman"/>
          <w:sz w:val="28"/>
          <w:szCs w:val="28"/>
        </w:rPr>
        <w:t>метам учебного плана.</w:t>
      </w:r>
    </w:p>
    <w:p w:rsidR="008D3080" w:rsidRPr="00C932A1" w:rsidRDefault="008D3080" w:rsidP="008D3080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Форма проведения промежуточной аттестации обучающихся по всем учебным предметам учебного плана единая:</w:t>
      </w:r>
    </w:p>
    <w:p w:rsidR="00174F71" w:rsidRDefault="008D3080" w:rsidP="0027745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проводится на основе результатов накопленной оценки и результатов выполн</w:t>
      </w:r>
      <w:r w:rsidR="00277451">
        <w:rPr>
          <w:rFonts w:ascii="Times New Roman" w:eastAsia="Times New Roman" w:hAnsi="Times New Roman" w:cs="Times New Roman"/>
          <w:sz w:val="28"/>
          <w:szCs w:val="28"/>
        </w:rPr>
        <w:t xml:space="preserve">ения годовой контрольной работы. </w:t>
      </w:r>
      <w:r w:rsidR="00174F7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277451" w:rsidRPr="008D3080" w:rsidRDefault="00277451" w:rsidP="0027745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Освоение </w:t>
      </w:r>
      <w:r w:rsidR="007A18B0">
        <w:rPr>
          <w:rFonts w:ascii="Times New Roman" w:eastAsia="Times New Roman" w:hAnsi="Times New Roman" w:cs="Times New Roman"/>
          <w:sz w:val="28"/>
          <w:szCs w:val="28"/>
        </w:rPr>
        <w:t>адаптированной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18B0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="007A18B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7A18B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этапа обучения 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>завершается итоговой аттестацией.</w:t>
      </w:r>
    </w:p>
    <w:p w:rsidR="00277451" w:rsidRDefault="00277451" w:rsidP="00277451">
      <w:pPr>
        <w:spacing w:line="240" w:lineRule="auto"/>
        <w:ind w:left="201" w:right="192" w:firstLine="307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F71" w:rsidRDefault="00174F71" w:rsidP="002774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F71" w:rsidRDefault="00174F71" w:rsidP="002774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F71" w:rsidRDefault="00174F71" w:rsidP="002774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F71" w:rsidRDefault="00174F71" w:rsidP="002774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F71" w:rsidRDefault="00174F71" w:rsidP="002774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F71" w:rsidRDefault="00174F71" w:rsidP="002774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1F2" w:rsidRPr="00D22DD1" w:rsidRDefault="00D22DD1" w:rsidP="002774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НЕДЕЛЬНЫЙ УЧЕБНЫЙ ПЛАН </w:t>
      </w:r>
      <w:r w:rsidR="00A32B5D">
        <w:rPr>
          <w:rFonts w:ascii="Times New Roman" w:hAnsi="Times New Roman" w:cs="Times New Roman"/>
          <w:b/>
          <w:sz w:val="28"/>
          <w:szCs w:val="28"/>
        </w:rPr>
        <w:t>МБОУ «СКОШ г.Аргун»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обучающихся с умственной отсталостью                                                     (интеллектуальными нарушениями) вариант 1                                                                              </w:t>
      </w:r>
      <w:r w:rsidR="007A18B0">
        <w:rPr>
          <w:rFonts w:ascii="Times New Roman" w:hAnsi="Times New Roman" w:cs="Times New Roman"/>
          <w:b/>
          <w:sz w:val="28"/>
          <w:szCs w:val="28"/>
        </w:rPr>
        <w:t>5-9 классы на 2025-2026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10344" w:type="dxa"/>
        <w:tblInd w:w="-111" w:type="dxa"/>
        <w:tblLayout w:type="fixed"/>
        <w:tblLook w:val="0000" w:firstRow="0" w:lastRow="0" w:firstColumn="0" w:lastColumn="0" w:noHBand="0" w:noVBand="0"/>
      </w:tblPr>
      <w:tblGrid>
        <w:gridCol w:w="1951"/>
        <w:gridCol w:w="253"/>
        <w:gridCol w:w="3402"/>
        <w:gridCol w:w="567"/>
        <w:gridCol w:w="567"/>
        <w:gridCol w:w="709"/>
        <w:gridCol w:w="708"/>
        <w:gridCol w:w="567"/>
        <w:gridCol w:w="952"/>
        <w:gridCol w:w="668"/>
      </w:tblGrid>
      <w:tr w:rsidR="006051F2" w:rsidTr="00A43DC5">
        <w:trPr>
          <w:gridAfter w:val="1"/>
          <w:wAfter w:w="668" w:type="dxa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6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6051F2" w:rsidTr="00A43DC5">
        <w:trPr>
          <w:gridAfter w:val="1"/>
          <w:wAfter w:w="668" w:type="dxa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6051F2" w:rsidTr="00B015A3">
        <w:trPr>
          <w:gridAfter w:val="1"/>
          <w:wAfter w:w="668" w:type="dxa"/>
          <w:trHeight w:val="210"/>
        </w:trPr>
        <w:tc>
          <w:tcPr>
            <w:tcW w:w="96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A43DC5" w:rsidP="001F6C51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I. </w:t>
            </w:r>
            <w:r w:rsidR="006051F2" w:rsidRPr="009C44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6051F2" w:rsidTr="00A43DC5">
        <w:trPr>
          <w:gridAfter w:val="1"/>
          <w:wAfter w:w="668" w:type="dxa"/>
          <w:trHeight w:val="301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A43DC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6051F2" w:rsidRPr="00C545C8">
              <w:rPr>
                <w:rFonts w:ascii="Times New Roman" w:hAnsi="Times New Roman" w:cs="Times New Roman"/>
              </w:rPr>
              <w:t>Язык и речевая практика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427F17" w:rsidRPr="00D836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427F1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051F2" w:rsidTr="00A43DC5">
        <w:trPr>
          <w:gridAfter w:val="1"/>
          <w:wAfter w:w="668" w:type="dxa"/>
          <w:trHeight w:val="519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="00427F17" w:rsidRPr="00D836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(Литературное чтение)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427F1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051F2" w:rsidTr="00A43DC5">
        <w:trPr>
          <w:gridAfter w:val="1"/>
          <w:wAfter w:w="668" w:type="dxa"/>
          <w:trHeight w:val="319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A43DC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6051F2"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427F17" w:rsidRPr="00D836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427F1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051F2" w:rsidTr="00A43DC5">
        <w:trPr>
          <w:gridAfter w:val="1"/>
          <w:wAfter w:w="668" w:type="dxa"/>
          <w:trHeight w:val="23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2.2. Информатика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427F1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51F2" w:rsidTr="00A43DC5">
        <w:trPr>
          <w:gridAfter w:val="1"/>
          <w:wAfter w:w="668" w:type="dxa"/>
          <w:trHeight w:val="284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A43DC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6051F2" w:rsidRPr="00C545C8"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427F17" w:rsidRPr="00D836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427F1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27775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51F2" w:rsidTr="00A43DC5">
        <w:trPr>
          <w:gridAfter w:val="1"/>
          <w:wAfter w:w="668" w:type="dxa"/>
          <w:trHeight w:val="268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="00427F17" w:rsidRPr="00D836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427F1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51F2" w:rsidTr="00A43DC5">
        <w:trPr>
          <w:gridAfter w:val="1"/>
          <w:wAfter w:w="668" w:type="dxa"/>
          <w:trHeight w:val="26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3.3. 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427F1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0C0E4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0C0E4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51F2" w:rsidTr="00A43DC5">
        <w:trPr>
          <w:gridAfter w:val="1"/>
          <w:wAfter w:w="668" w:type="dxa"/>
          <w:trHeight w:val="250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A43DC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6051F2" w:rsidRPr="00C545C8"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C45F14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4.1. Основы социальной жизни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6356D6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6356D6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51F2" w:rsidTr="00A43DC5">
        <w:trPr>
          <w:gridAfter w:val="1"/>
          <w:wAfter w:w="668" w:type="dxa"/>
          <w:trHeight w:val="269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4.2. Мир истории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27775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51F2" w:rsidTr="00A43DC5">
        <w:trPr>
          <w:gridAfter w:val="1"/>
          <w:wAfter w:w="668" w:type="dxa"/>
          <w:trHeight w:val="20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4.3. История О</w:t>
            </w:r>
            <w:r w:rsidR="006051F2" w:rsidRPr="00D836E9">
              <w:rPr>
                <w:rFonts w:ascii="Times New Roman" w:hAnsi="Times New Roman" w:cs="Times New Roman"/>
                <w:sz w:val="24"/>
                <w:szCs w:val="24"/>
              </w:rPr>
              <w:t>течества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427F1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51F2" w:rsidTr="00A43DC5">
        <w:trPr>
          <w:gridAfter w:val="1"/>
          <w:wAfter w:w="668" w:type="dxa"/>
          <w:trHeight w:val="207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A43DC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6051F2" w:rsidRPr="00C545C8">
              <w:rPr>
                <w:rFonts w:ascii="Times New Roman" w:hAnsi="Times New Roman" w:cs="Times New Roman"/>
              </w:rPr>
              <w:t>Искусство</w:t>
            </w:r>
          </w:p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5.1. Музыка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27775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1F2" w:rsidTr="00A43DC5">
        <w:trPr>
          <w:gridAfter w:val="1"/>
          <w:wAfter w:w="668" w:type="dxa"/>
          <w:trHeight w:val="27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D836E9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  <w:r w:rsidR="007A18B0">
              <w:rPr>
                <w:rFonts w:ascii="Times New Roman" w:hAnsi="Times New Roman" w:cs="Times New Roman"/>
                <w:sz w:val="24"/>
                <w:szCs w:val="24"/>
              </w:rPr>
              <w:t>Рисование (и</w:t>
            </w:r>
            <w:r w:rsidR="001C1BE1" w:rsidRPr="00D836E9">
              <w:rPr>
                <w:rFonts w:ascii="Times New Roman" w:hAnsi="Times New Roman" w:cs="Times New Roman"/>
                <w:sz w:val="24"/>
                <w:szCs w:val="24"/>
              </w:rPr>
              <w:t>зобразительное искусство</w:t>
            </w:r>
            <w:r w:rsidR="007A18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27775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51F2" w:rsidTr="00A43DC5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6.Физическая культура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6051F2" w:rsidP="00D83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6.1. </w:t>
            </w:r>
            <w:r w:rsidR="001C1BE1" w:rsidRPr="00D836E9">
              <w:rPr>
                <w:rFonts w:ascii="Times New Roman" w:hAnsi="Times New Roman" w:cs="Times New Roman"/>
                <w:sz w:val="24"/>
                <w:szCs w:val="24"/>
              </w:rPr>
              <w:t>Адаптивная ф</w:t>
            </w: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изическая 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6356D6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6356D6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51F2" w:rsidTr="00A43DC5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A43DC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6051F2" w:rsidRPr="00C545C8"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7.1. Профильный труд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015B8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051F2" w:rsidTr="00A43DC5"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015B8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668" w:type="dxa"/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51F2" w:rsidTr="00A43DC5">
        <w:trPr>
          <w:gridAfter w:val="1"/>
          <w:wAfter w:w="668" w:type="dxa"/>
          <w:trHeight w:val="535"/>
        </w:trPr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C545C8" w:rsidRDefault="00A43DC5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II</w:t>
            </w:r>
            <w:r w:rsidRPr="00A43DC5">
              <w:rPr>
                <w:rFonts w:ascii="Times New Roman" w:hAnsi="Times New Roman" w:cs="Times New Roman"/>
                <w:b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Часть, </w:t>
            </w:r>
            <w:r w:rsidR="006051F2" w:rsidRPr="00C545C8">
              <w:rPr>
                <w:rFonts w:ascii="Times New Roman" w:hAnsi="Times New Roman" w:cs="Times New Roman"/>
                <w:b/>
                <w:i/>
                <w:iCs/>
              </w:rPr>
              <w:t>формируемая участниками образовательных отношений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015B8E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</w:tr>
      <w:tr w:rsidR="006051F2" w:rsidTr="00A43DC5">
        <w:trPr>
          <w:gridAfter w:val="1"/>
          <w:wAfter w:w="668" w:type="dxa"/>
          <w:trHeight w:val="16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iCs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015B8E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1F2" w:rsidTr="00A43DC5">
        <w:trPr>
          <w:gridAfter w:val="1"/>
          <w:wAfter w:w="668" w:type="dxa"/>
          <w:trHeight w:val="138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iCs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015B8E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D836E9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1F2" w:rsidTr="00A43DC5">
        <w:trPr>
          <w:gridAfter w:val="1"/>
          <w:wAfter w:w="668" w:type="dxa"/>
          <w:trHeight w:val="465"/>
        </w:trPr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15B8E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 xml:space="preserve">Максимально допустимая недельная нагрузка </w:t>
            </w:r>
            <w:r w:rsidRPr="00C545C8">
              <w:rPr>
                <w:rFonts w:ascii="Times New Roman" w:hAnsi="Times New Roman" w:cs="Times New Roman"/>
              </w:rPr>
              <w:t>(при 5-дневной учебной неделе)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015B8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1C1BE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</w:tr>
      <w:tr w:rsidR="00015B8E" w:rsidTr="00752CD9">
        <w:trPr>
          <w:gridAfter w:val="1"/>
          <w:wAfter w:w="668" w:type="dxa"/>
          <w:trHeight w:val="195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752CD9" w:rsidRDefault="00A43DC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52CD9">
              <w:rPr>
                <w:rFonts w:ascii="Times New Roman" w:hAnsi="Times New Roman" w:cs="Times New Roman"/>
                <w:b/>
                <w:i/>
              </w:rPr>
              <w:t xml:space="preserve">Коррекционно-развивающая </w:t>
            </w:r>
            <w:r w:rsidR="00752CD9" w:rsidRPr="00752CD9">
              <w:rPr>
                <w:rFonts w:ascii="Times New Roman" w:hAnsi="Times New Roman" w:cs="Times New Roman"/>
                <w:b/>
                <w:i/>
              </w:rPr>
              <w:t>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15B8E" w:rsidRPr="00D836E9" w:rsidRDefault="00015B8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15B8E" w:rsidRPr="00D836E9" w:rsidRDefault="00745676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15B8E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15B8E" w:rsidRPr="00D836E9" w:rsidRDefault="007A18B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15B8E" w:rsidRPr="00D836E9" w:rsidRDefault="008619AE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B8E" w:rsidRPr="00D836E9" w:rsidRDefault="00147804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A43DC5" w:rsidTr="00752CD9">
        <w:trPr>
          <w:gridAfter w:val="1"/>
          <w:wAfter w:w="668" w:type="dxa"/>
          <w:trHeight w:val="12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52CD9" w:rsidP="00A43DC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1.</w:t>
            </w:r>
            <w:r w:rsidR="00A43DC5" w:rsidRPr="00D836E9">
              <w:rPr>
                <w:rFonts w:ascii="Times New Roman" w:hAnsi="Times New Roman"/>
                <w:sz w:val="24"/>
                <w:szCs w:val="24"/>
              </w:rPr>
              <w:t>Ритмика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45676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45676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147804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43DC5" w:rsidTr="00A43DC5">
        <w:trPr>
          <w:gridAfter w:val="1"/>
          <w:wAfter w:w="668" w:type="dxa"/>
          <w:trHeight w:val="18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52CD9" w:rsidP="00A43DC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2.</w:t>
            </w:r>
            <w:r w:rsidR="00A43DC5" w:rsidRPr="00D836E9">
              <w:rPr>
                <w:rFonts w:ascii="Times New Roman" w:hAnsi="Times New Roman"/>
                <w:sz w:val="24"/>
                <w:szCs w:val="24"/>
              </w:rPr>
              <w:t>Логопедические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45676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45676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147804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A43DC5" w:rsidTr="00A43DC5">
        <w:trPr>
          <w:gridAfter w:val="1"/>
          <w:wAfter w:w="668" w:type="dxa"/>
          <w:trHeight w:val="21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52CD9" w:rsidP="00A43DC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3.</w:t>
            </w:r>
            <w:r w:rsidR="00745676" w:rsidRPr="00D836E9">
              <w:rPr>
                <w:rFonts w:ascii="Times New Roman" w:hAnsi="Times New Roman"/>
                <w:sz w:val="24"/>
                <w:szCs w:val="24"/>
              </w:rPr>
              <w:t>Развитие психомоторики и сенсорных процессов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A43DC5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45676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147804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A43DC5" w:rsidTr="00752CD9">
        <w:trPr>
          <w:gridAfter w:val="1"/>
          <w:wAfter w:w="668" w:type="dxa"/>
          <w:trHeight w:val="165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752CD9" w:rsidRDefault="00A43DC5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52CD9">
              <w:rPr>
                <w:rFonts w:ascii="Times New Roman" w:hAnsi="Times New Roman" w:cs="Times New Roman"/>
                <w:b/>
                <w:i/>
              </w:rPr>
              <w:t>Внеурочная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A43DC5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745676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147804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43DC5" w:rsidRPr="00D836E9" w:rsidRDefault="008619AE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3DC5" w:rsidRPr="00D836E9" w:rsidRDefault="00147804" w:rsidP="00A43D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752CD9" w:rsidTr="00752CD9">
        <w:trPr>
          <w:gridAfter w:val="1"/>
          <w:wAfter w:w="668" w:type="dxa"/>
          <w:trHeight w:val="82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45676" w:rsidP="00752C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1.Спортивно-оздоровительное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52CD9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45676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8619AE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147804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8619AE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2CD9" w:rsidRPr="00D836E9" w:rsidRDefault="00182BA7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752CD9" w:rsidTr="00752CD9">
        <w:trPr>
          <w:gridAfter w:val="1"/>
          <w:wAfter w:w="668" w:type="dxa"/>
          <w:trHeight w:val="9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45676" w:rsidP="00752C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2.Духовно-нравственное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52CD9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45676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8619AE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147804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8619AE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2CD9" w:rsidRPr="00D836E9" w:rsidRDefault="00182BA7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752CD9" w:rsidTr="00752CD9">
        <w:trPr>
          <w:gridAfter w:val="1"/>
          <w:wAfter w:w="668" w:type="dxa"/>
          <w:trHeight w:val="12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E96B36" w:rsidP="00752C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3.Общеинеллектуальное</w:t>
            </w:r>
            <w:r w:rsidR="00745676" w:rsidRPr="00D836E9">
              <w:rPr>
                <w:rFonts w:ascii="Times New Roman" w:hAnsi="Times New Roman"/>
                <w:sz w:val="24"/>
                <w:szCs w:val="24"/>
              </w:rPr>
              <w:t xml:space="preserve">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52CD9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45676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8619AE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147804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8619AE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2CD9" w:rsidRPr="00D836E9" w:rsidRDefault="00182BA7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2CD9" w:rsidTr="00A43DC5">
        <w:trPr>
          <w:gridAfter w:val="1"/>
          <w:wAfter w:w="668" w:type="dxa"/>
          <w:trHeight w:val="18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52CD9" w:rsidP="00752C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4.Общекультурное</w:t>
            </w:r>
            <w:r w:rsidR="00745676" w:rsidRPr="00D836E9">
              <w:rPr>
                <w:rFonts w:ascii="Times New Roman" w:hAnsi="Times New Roman"/>
                <w:sz w:val="24"/>
                <w:szCs w:val="24"/>
              </w:rPr>
              <w:t xml:space="preserve">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52CD9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45676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8619AE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147804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8619AE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2CD9" w:rsidRPr="00D836E9" w:rsidRDefault="00182BA7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2CD9" w:rsidTr="00A43DC5">
        <w:trPr>
          <w:gridAfter w:val="1"/>
          <w:wAfter w:w="668" w:type="dxa"/>
          <w:trHeight w:val="15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EF11CC" w:rsidRDefault="00752CD9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F11CC">
              <w:rPr>
                <w:rFonts w:ascii="Times New Roman" w:hAnsi="Times New Roman" w:cs="Times New Roman"/>
                <w:b/>
              </w:rPr>
              <w:t>Всего к финансированию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752CD9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277750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AB5F65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147804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2CD9" w:rsidRPr="00D836E9" w:rsidRDefault="00AB5F65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2CD9" w:rsidRPr="00D836E9" w:rsidRDefault="00147804" w:rsidP="00752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0439FC"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D37DF9" w:rsidRDefault="00D37DF9" w:rsidP="00B015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AD7" w:rsidRDefault="00A55AD7" w:rsidP="00483CA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AD7" w:rsidRDefault="00A55AD7" w:rsidP="00A32B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5AD7" w:rsidRDefault="00A55AD7" w:rsidP="00483CA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1F2" w:rsidRPr="00483CA0" w:rsidRDefault="00483CA0" w:rsidP="00D836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4"/>
          <w:szCs w:val="24"/>
        </w:rPr>
        <w:lastRenderedPageBreak/>
        <w:t>ГОДОВОЙ УЧЕБНЫЙ ПЛАН</w:t>
      </w:r>
      <w:r w:rsidR="00174F71">
        <w:rPr>
          <w:rFonts w:ascii="Times New Roman" w:hAnsi="Times New Roman" w:cs="Times New Roman"/>
          <w:b/>
          <w:sz w:val="24"/>
          <w:szCs w:val="24"/>
        </w:rPr>
        <w:t xml:space="preserve"> МБОУ «СКОШ г.Аргун»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обучающихся с умственной отсталостью                                                     (интеллектуальными нарушениями) вариант 1                                                                              </w:t>
      </w:r>
      <w:r w:rsidR="00174F71">
        <w:rPr>
          <w:rFonts w:ascii="Times New Roman" w:hAnsi="Times New Roman" w:cs="Times New Roman"/>
          <w:b/>
          <w:sz w:val="28"/>
          <w:szCs w:val="28"/>
        </w:rPr>
        <w:t>5-9 классы на 2025-2026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10344" w:type="dxa"/>
        <w:tblInd w:w="-111" w:type="dxa"/>
        <w:tblLayout w:type="fixed"/>
        <w:tblLook w:val="0000" w:firstRow="0" w:lastRow="0" w:firstColumn="0" w:lastColumn="0" w:noHBand="0" w:noVBand="0"/>
      </w:tblPr>
      <w:tblGrid>
        <w:gridCol w:w="1951"/>
        <w:gridCol w:w="253"/>
        <w:gridCol w:w="2876"/>
        <w:gridCol w:w="809"/>
        <w:gridCol w:w="709"/>
        <w:gridCol w:w="709"/>
        <w:gridCol w:w="709"/>
        <w:gridCol w:w="708"/>
        <w:gridCol w:w="952"/>
        <w:gridCol w:w="668"/>
      </w:tblGrid>
      <w:tr w:rsidR="006051F2" w:rsidTr="001F6C51">
        <w:trPr>
          <w:gridAfter w:val="1"/>
          <w:wAfter w:w="668" w:type="dxa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1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6051F2" w:rsidTr="00387A98">
        <w:trPr>
          <w:gridAfter w:val="1"/>
          <w:wAfter w:w="668" w:type="dxa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6051F2" w:rsidTr="001F6C51">
        <w:trPr>
          <w:gridAfter w:val="1"/>
          <w:wAfter w:w="668" w:type="dxa"/>
          <w:trHeight w:val="317"/>
        </w:trPr>
        <w:tc>
          <w:tcPr>
            <w:tcW w:w="96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18478B" w:rsidP="001F6C51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</w:t>
            </w:r>
            <w:r w:rsidR="006051F2" w:rsidRPr="009C44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6051F2" w:rsidTr="00387A98">
        <w:trPr>
          <w:gridAfter w:val="1"/>
          <w:wAfter w:w="668" w:type="dxa"/>
          <w:trHeight w:val="301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18478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6051F2" w:rsidRPr="00C545C8">
              <w:rPr>
                <w:rFonts w:ascii="Times New Roman" w:hAnsi="Times New Roman" w:cs="Times New Roman"/>
              </w:rPr>
              <w:t>Язык и речевая практика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1.1.</w:t>
            </w:r>
            <w:r w:rsidR="00A60872"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87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83288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0C0E4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9C44AF" w:rsidRDefault="000C0E4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6051F2" w:rsidTr="00387A98">
        <w:trPr>
          <w:gridAfter w:val="1"/>
          <w:wAfter w:w="668" w:type="dxa"/>
          <w:trHeight w:val="519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1.2.</w:t>
            </w:r>
            <w:r w:rsidR="00A60872"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Чтение</w:t>
            </w:r>
          </w:p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(Литературное чтение)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83288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0C0E4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0C0E4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6051F2" w:rsidTr="00387A98">
        <w:trPr>
          <w:gridAfter w:val="1"/>
          <w:wAfter w:w="668" w:type="dxa"/>
          <w:trHeight w:val="319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18478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6051F2"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2.1.</w:t>
            </w:r>
            <w:r w:rsidR="00A60872"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83288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9C44AF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</w:tr>
      <w:tr w:rsidR="006051F2" w:rsidTr="00387A98">
        <w:trPr>
          <w:gridAfter w:val="1"/>
          <w:wAfter w:w="668" w:type="dxa"/>
          <w:trHeight w:val="23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2.2. Информатика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5A253A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6051F2" w:rsidTr="00387A98">
        <w:trPr>
          <w:gridAfter w:val="1"/>
          <w:wAfter w:w="668" w:type="dxa"/>
          <w:trHeight w:val="284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18478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6051F2" w:rsidRPr="00C545C8"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3.1.</w:t>
            </w:r>
            <w:r w:rsidR="00A60872"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Природоведение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83288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9C44AF" w:rsidRDefault="00511479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6051F2" w:rsidTr="00387A98">
        <w:trPr>
          <w:gridAfter w:val="1"/>
          <w:wAfter w:w="668" w:type="dxa"/>
          <w:trHeight w:val="268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3.2.</w:t>
            </w:r>
            <w:r w:rsidR="00A60872"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A60872" w:rsidRDefault="0083288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9C44AF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6051F2" w:rsidTr="00387A98">
        <w:trPr>
          <w:gridAfter w:val="1"/>
          <w:wAfter w:w="668" w:type="dxa"/>
          <w:trHeight w:val="26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3.3. География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83288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BC6A57" w:rsidTr="00387A98">
        <w:trPr>
          <w:gridAfter w:val="1"/>
          <w:wAfter w:w="668" w:type="dxa"/>
          <w:trHeight w:val="250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C6A57" w:rsidRPr="00C545C8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C545C8"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C6A57" w:rsidRPr="00C545C8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 Основы социальной жизни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C6A57" w:rsidRPr="00A60872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C6A57" w:rsidRPr="00A60872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C6A57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C6A57" w:rsidRPr="00A60872" w:rsidRDefault="00426280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C6A57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6A57" w:rsidRPr="009C44AF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BC6A57" w:rsidTr="00BC6A57">
        <w:trPr>
          <w:gridAfter w:val="1"/>
          <w:wAfter w:w="668" w:type="dxa"/>
          <w:trHeight w:val="165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BC6A57" w:rsidRPr="00C545C8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C545C8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4.2.Мир истории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426280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6A57" w:rsidRPr="009C44AF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BC6A57" w:rsidTr="00CA6826">
        <w:trPr>
          <w:gridAfter w:val="1"/>
          <w:wAfter w:w="668" w:type="dxa"/>
          <w:trHeight w:val="150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BC6A57" w:rsidRPr="00C545C8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C545C8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4.3. История отечества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BC6A57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426280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C6A57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6A57" w:rsidRPr="009C44AF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6051F2" w:rsidTr="00387A98">
        <w:trPr>
          <w:gridAfter w:val="1"/>
          <w:wAfter w:w="668" w:type="dxa"/>
          <w:trHeight w:val="552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51F2" w:rsidRPr="00C545C8" w:rsidRDefault="0018478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6051F2" w:rsidRPr="00C545C8">
              <w:rPr>
                <w:rFonts w:ascii="Times New Roman" w:hAnsi="Times New Roman" w:cs="Times New Roman"/>
              </w:rPr>
              <w:t>Искусство</w:t>
            </w:r>
          </w:p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5.1. </w:t>
            </w:r>
            <w:r w:rsidR="00426280">
              <w:rPr>
                <w:rFonts w:ascii="Times New Roman" w:hAnsi="Times New Roman" w:cs="Times New Roman"/>
              </w:rPr>
              <w:t>Рисование (и</w:t>
            </w:r>
            <w:r w:rsidRPr="00C545C8">
              <w:rPr>
                <w:rFonts w:ascii="Times New Roman" w:hAnsi="Times New Roman" w:cs="Times New Roman"/>
              </w:rPr>
              <w:t>зобразительное искусство</w:t>
            </w:r>
            <w:r w:rsidR="0042628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6051F2" w:rsidRPr="00A60872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387A9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9C44AF" w:rsidRDefault="00EE5C7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051F2" w:rsidTr="00387A98">
        <w:trPr>
          <w:gridAfter w:val="1"/>
          <w:wAfter w:w="668" w:type="dxa"/>
          <w:trHeight w:val="27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5.2. Музыка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387A9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EE5C7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051F2" w:rsidTr="00387A98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18478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6051F2" w:rsidRPr="00C545C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6.1. </w:t>
            </w:r>
            <w:r w:rsidR="00832885">
              <w:rPr>
                <w:rFonts w:ascii="Times New Roman" w:hAnsi="Times New Roman" w:cs="Times New Roman"/>
              </w:rPr>
              <w:t>Адаптивная ф</w:t>
            </w:r>
            <w:r w:rsidRPr="00C545C8">
              <w:rPr>
                <w:rFonts w:ascii="Times New Roman" w:hAnsi="Times New Roman" w:cs="Times New Roman"/>
              </w:rPr>
              <w:t>изическая культура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83288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387A9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183923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6051F2" w:rsidTr="00387A98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18478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6051F2" w:rsidRPr="00C545C8"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7.1. Профильный труд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387A9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426280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9C44AF" w:rsidRDefault="00183923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</w:tr>
      <w:tr w:rsidR="006051F2" w:rsidTr="00387A98"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5A253A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174F7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305FE2" w:rsidRDefault="009D3DA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4828</w:t>
            </w:r>
          </w:p>
        </w:tc>
        <w:tc>
          <w:tcPr>
            <w:tcW w:w="668" w:type="dxa"/>
          </w:tcPr>
          <w:p w:rsidR="006051F2" w:rsidRPr="009C44AF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51F2" w:rsidTr="00387A98">
        <w:trPr>
          <w:gridAfter w:val="1"/>
          <w:wAfter w:w="668" w:type="dxa"/>
          <w:trHeight w:val="535"/>
        </w:trPr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C545C8" w:rsidRDefault="0018478B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II</w:t>
            </w:r>
            <w:r w:rsidRPr="0018478B">
              <w:rPr>
                <w:rFonts w:ascii="Times New Roman" w:hAnsi="Times New Roman" w:cs="Times New Roman"/>
                <w:b/>
                <w:i/>
                <w:iCs/>
              </w:rPr>
              <w:t>.</w:t>
            </w:r>
            <w:r w:rsidR="006051F2" w:rsidRPr="00C545C8">
              <w:rPr>
                <w:rFonts w:ascii="Times New Roman" w:hAnsi="Times New Roman" w:cs="Times New Roman"/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5A253A" w:rsidRDefault="005A253A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174F7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B5F65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18478B" w:rsidRDefault="009D3DA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</w:p>
        </w:tc>
      </w:tr>
      <w:tr w:rsidR="006051F2" w:rsidTr="00387A98">
        <w:trPr>
          <w:gridAfter w:val="1"/>
          <w:wAfter w:w="668" w:type="dxa"/>
          <w:trHeight w:val="167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C545C8">
              <w:rPr>
                <w:rFonts w:ascii="Times New Roman" w:hAnsi="Times New Roman" w:cs="Times New Roman"/>
                <w:iCs/>
              </w:rPr>
              <w:t>Чеченский язык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60872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A60872" w:rsidRDefault="005A253A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EE5C78" w:rsidRDefault="0096503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511479" w:rsidRDefault="00174F7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51F2" w:rsidRPr="0096503B" w:rsidRDefault="0096503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EE3354" w:rsidRDefault="006051F2" w:rsidP="001F6C5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051F2" w:rsidTr="00387A98">
        <w:trPr>
          <w:gridAfter w:val="1"/>
          <w:wAfter w:w="668" w:type="dxa"/>
          <w:trHeight w:val="138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C545C8">
              <w:rPr>
                <w:rFonts w:ascii="Times New Roman" w:hAnsi="Times New Roman" w:cs="Times New Roman"/>
                <w:iCs/>
              </w:rPr>
              <w:t>Чеченская литература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60872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5A253A" w:rsidP="001F6C51">
            <w:pPr>
              <w:spacing w:after="0" w:line="240" w:lineRule="auto"/>
              <w:jc w:val="both"/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EE5C78" w:rsidRDefault="0096503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174F71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51F2" w:rsidRPr="00A60872" w:rsidRDefault="0096503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1F2" w:rsidRPr="00EE3354" w:rsidRDefault="006051F2" w:rsidP="001F6C5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051F2" w:rsidTr="00387A98">
        <w:trPr>
          <w:gridAfter w:val="1"/>
          <w:wAfter w:w="668" w:type="dxa"/>
          <w:trHeight w:val="420"/>
        </w:trPr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60872" w:rsidRPr="00C545C8" w:rsidRDefault="006051F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 xml:space="preserve">Максимально допустимая недельная нагрузка </w:t>
            </w:r>
            <w:r w:rsidRPr="00C545C8">
              <w:rPr>
                <w:rFonts w:ascii="Times New Roman" w:hAnsi="Times New Roman" w:cs="Times New Roman"/>
              </w:rPr>
              <w:t>(при 5-дневной учебной неделе)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5A253A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96503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9D3DA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51F2" w:rsidRPr="00A60872" w:rsidRDefault="0096503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51F2" w:rsidRPr="00EF11CC" w:rsidRDefault="009D3DA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5066</w:t>
            </w:r>
          </w:p>
        </w:tc>
      </w:tr>
      <w:tr w:rsidR="00A60872" w:rsidTr="00387A98">
        <w:trPr>
          <w:gridAfter w:val="1"/>
          <w:wAfter w:w="668" w:type="dxa"/>
          <w:trHeight w:val="180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60872" w:rsidRPr="0018478B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18478B">
              <w:rPr>
                <w:rFonts w:ascii="Times New Roman" w:hAnsi="Times New Roman" w:cs="Times New Roman"/>
                <w:b/>
                <w:i/>
              </w:rPr>
              <w:t>Коррекционно-развива</w:t>
            </w:r>
            <w:r w:rsidR="0018478B" w:rsidRPr="0018478B">
              <w:rPr>
                <w:rFonts w:ascii="Times New Roman" w:hAnsi="Times New Roman" w:cs="Times New Roman"/>
                <w:b/>
                <w:i/>
              </w:rPr>
              <w:t xml:space="preserve">ющая область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60872" w:rsidRPr="00A60872" w:rsidRDefault="00A60872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60872" w:rsidRPr="00A60872" w:rsidRDefault="005A253A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60872" w:rsidRPr="00A60872" w:rsidRDefault="0096503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60872" w:rsidRPr="00A60872" w:rsidRDefault="009D3DA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60872" w:rsidRPr="00A60872" w:rsidRDefault="0096503B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0872" w:rsidRDefault="009D3DA8" w:rsidP="001F6C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</w:tr>
      <w:tr w:rsidR="0018478B" w:rsidTr="00387A98">
        <w:trPr>
          <w:gridAfter w:val="1"/>
          <w:wAfter w:w="668" w:type="dxa"/>
          <w:trHeight w:val="11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D836E9" w:rsidRDefault="0018478B" w:rsidP="0018478B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1.Ритмика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832885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511479" w:rsidRDefault="009C2BD2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18478B" w:rsidTr="00387A98">
        <w:trPr>
          <w:gridAfter w:val="1"/>
          <w:wAfter w:w="668" w:type="dxa"/>
          <w:trHeight w:val="126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D836E9" w:rsidRDefault="0018478B" w:rsidP="0018478B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2.Логопедические занятия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832885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511479" w:rsidRDefault="009C2BD2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18478B" w:rsidTr="00387A98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D836E9" w:rsidRDefault="00832885" w:rsidP="0018478B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3.Развитие психомоторики и сенсорных процессов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511479" w:rsidRDefault="009C2BD2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18478B" w:rsidTr="00387A98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18478B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18478B">
              <w:rPr>
                <w:rFonts w:ascii="Times New Roman" w:hAnsi="Times New Roman" w:cs="Times New Roman"/>
                <w:b/>
                <w:i/>
              </w:rPr>
              <w:t>Внеурочная деятельность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EF11CC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</w:tr>
      <w:tr w:rsidR="0018478B" w:rsidTr="00387A98">
        <w:trPr>
          <w:gridAfter w:val="1"/>
          <w:wAfter w:w="668" w:type="dxa"/>
          <w:trHeight w:val="11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D836E9" w:rsidRDefault="0018478B" w:rsidP="0018478B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1.Духовно-нравственное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C2BD2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18478B" w:rsidTr="00387A98">
        <w:trPr>
          <w:gridAfter w:val="1"/>
          <w:wAfter w:w="668" w:type="dxa"/>
          <w:trHeight w:val="8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D836E9" w:rsidRDefault="0018478B" w:rsidP="0018478B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2.Спортивно-оздоровительное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C2BD2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18478B" w:rsidTr="00387A98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D836E9" w:rsidRDefault="0018478B" w:rsidP="0018478B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3.Общеинтеллектуальное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C2BD2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18478B" w:rsidTr="00387A98">
        <w:trPr>
          <w:gridAfter w:val="1"/>
          <w:wAfter w:w="668" w:type="dxa"/>
          <w:trHeight w:val="126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D836E9" w:rsidRDefault="0018478B" w:rsidP="0018478B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4.Общекультурное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0240D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6503B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9C2BD2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511479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18478B" w:rsidTr="00387A98">
        <w:trPr>
          <w:gridAfter w:val="1"/>
          <w:wAfter w:w="668" w:type="dxa"/>
          <w:trHeight w:val="150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EF11CC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F11CC">
              <w:rPr>
                <w:rFonts w:ascii="Times New Roman" w:hAnsi="Times New Roman" w:cs="Times New Roman"/>
                <w:b/>
              </w:rPr>
              <w:t>Всего к финансированию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18478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5A253A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478B" w:rsidRPr="00A60872" w:rsidRDefault="0096503B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78B" w:rsidRPr="00EF11CC" w:rsidRDefault="009D3DA8" w:rsidP="00184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6766</w:t>
            </w:r>
          </w:p>
        </w:tc>
      </w:tr>
    </w:tbl>
    <w:p w:rsidR="00D836E9" w:rsidRDefault="00D836E9" w:rsidP="00FF7D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7DAD" w:rsidRPr="00D836E9" w:rsidRDefault="00FF7DAD" w:rsidP="00FF7DA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36E9">
        <w:rPr>
          <w:rFonts w:ascii="Times New Roman" w:hAnsi="Times New Roman" w:cs="Times New Roman"/>
          <w:sz w:val="28"/>
          <w:szCs w:val="28"/>
        </w:rPr>
        <w:t>Общий объем учебной нагрузки составляет 5066 часов за 5 учебных лет при 5-дневной учебной неделе (34 учебных недели в году).</w:t>
      </w:r>
    </w:p>
    <w:p w:rsidR="00BC6A57" w:rsidRDefault="00FF7DAD" w:rsidP="00FF7DAD">
      <w:pPr>
        <w:rPr>
          <w:rFonts w:ascii="Times New Roman" w:hAnsi="Times New Roman" w:cs="Times New Roman"/>
          <w:sz w:val="24"/>
          <w:szCs w:val="24"/>
        </w:rPr>
      </w:pPr>
      <w:r w:rsidRPr="00D836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603952" w:rsidRDefault="00603952" w:rsidP="009D3DA8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9D3DA8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9D3DA8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9D3DA8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9D3DA8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9D3DA8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395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6" name="Рисунок 6" descr="C:\Users\USER\Pictures\2025-10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10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57" w:rsidRPr="00BC6A57" w:rsidRDefault="00BC6A57" w:rsidP="00603952">
      <w:pPr>
        <w:spacing w:after="19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A5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A6826" w:rsidRDefault="00BC6A57" w:rsidP="00BC6A5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80D09">
        <w:rPr>
          <w:rFonts w:ascii="Times New Roman" w:hAnsi="Times New Roman" w:cs="Times New Roman"/>
          <w:sz w:val="28"/>
          <w:szCs w:val="28"/>
        </w:rPr>
        <w:t>Учебный план муниципального бюджетного общеобразовательного учреждения</w:t>
      </w:r>
      <w:r w:rsidRPr="00BC6A57">
        <w:rPr>
          <w:rFonts w:ascii="Times New Roman" w:hAnsi="Times New Roman" w:cs="Times New Roman"/>
          <w:sz w:val="28"/>
          <w:szCs w:val="28"/>
        </w:rPr>
        <w:t xml:space="preserve"> </w:t>
      </w:r>
      <w:r w:rsidR="00F80D09">
        <w:rPr>
          <w:rFonts w:ascii="Times New Roman" w:hAnsi="Times New Roman" w:cs="Times New Roman"/>
          <w:sz w:val="28"/>
          <w:szCs w:val="28"/>
        </w:rPr>
        <w:t>«Специальная (коррекционная) общеобразов</w:t>
      </w:r>
      <w:r w:rsidR="00CA6826">
        <w:rPr>
          <w:rFonts w:ascii="Times New Roman" w:hAnsi="Times New Roman" w:cs="Times New Roman"/>
          <w:sz w:val="28"/>
          <w:szCs w:val="28"/>
        </w:rPr>
        <w:t>ательная школа г.Аргун» (далее -</w:t>
      </w:r>
      <w:r w:rsidR="00F80D09">
        <w:rPr>
          <w:rFonts w:ascii="Times New Roman" w:hAnsi="Times New Roman" w:cs="Times New Roman"/>
          <w:sz w:val="28"/>
          <w:szCs w:val="28"/>
        </w:rPr>
        <w:t xml:space="preserve"> МБОУ</w:t>
      </w:r>
      <w:r w:rsidR="00CA6826">
        <w:rPr>
          <w:rFonts w:ascii="Times New Roman" w:hAnsi="Times New Roman" w:cs="Times New Roman"/>
          <w:sz w:val="28"/>
          <w:szCs w:val="28"/>
        </w:rPr>
        <w:t xml:space="preserve"> «СКОШ г.Аргун») </w:t>
      </w:r>
      <w:r w:rsidRPr="00BC6A57">
        <w:rPr>
          <w:rFonts w:ascii="Times New Roman" w:hAnsi="Times New Roman" w:cs="Times New Roman"/>
          <w:sz w:val="28"/>
          <w:szCs w:val="28"/>
        </w:rPr>
        <w:t xml:space="preserve">для обучающихся с умственной отсталостью (умеренной, тяжелой, глубокой), с тяжелыми и множественными нарушениями развития (далее </w:t>
      </w:r>
      <w:r w:rsidR="00CA6826">
        <w:rPr>
          <w:rFonts w:ascii="Times New Roman" w:hAnsi="Times New Roman" w:cs="Times New Roman"/>
          <w:sz w:val="28"/>
          <w:szCs w:val="28"/>
        </w:rPr>
        <w:t xml:space="preserve">- </w:t>
      </w:r>
      <w:r w:rsidRPr="00BC6A57">
        <w:rPr>
          <w:rFonts w:ascii="Times New Roman" w:hAnsi="Times New Roman" w:cs="Times New Roman"/>
          <w:sz w:val="28"/>
          <w:szCs w:val="28"/>
        </w:rPr>
        <w:t>учебный план)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</w:t>
      </w:r>
      <w:r w:rsidR="00CA6826">
        <w:rPr>
          <w:rFonts w:ascii="Times New Roman" w:hAnsi="Times New Roman" w:cs="Times New Roman"/>
          <w:sz w:val="28"/>
          <w:szCs w:val="28"/>
        </w:rPr>
        <w:t>бучения. Учебный план МБОУ «СКОШ г.Аргун»</w:t>
      </w:r>
      <w:r w:rsidRPr="00BC6A57">
        <w:rPr>
          <w:rFonts w:ascii="Times New Roman" w:hAnsi="Times New Roman" w:cs="Times New Roman"/>
          <w:sz w:val="28"/>
          <w:szCs w:val="28"/>
        </w:rPr>
        <w:t xml:space="preserve"> разработан на основе положений Стандарта (Приказ Министерства образования и науки РФ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нарушениями)», Приказа Министерства просвещения РФ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</w:t>
      </w:r>
      <w:r w:rsidR="00CA6826">
        <w:rPr>
          <w:rFonts w:ascii="Times New Roman" w:hAnsi="Times New Roman" w:cs="Times New Roman"/>
          <w:sz w:val="28"/>
          <w:szCs w:val="28"/>
        </w:rPr>
        <w:t xml:space="preserve">уальными нарушениями)». </w:t>
      </w:r>
      <w:r w:rsidRPr="00BC6A57">
        <w:rPr>
          <w:rFonts w:ascii="Times New Roman" w:hAnsi="Times New Roman" w:cs="Times New Roman"/>
          <w:sz w:val="28"/>
          <w:szCs w:val="28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  <w:r w:rsidR="00CA6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A57" w:rsidRPr="00BC6A57" w:rsidRDefault="00CA6826" w:rsidP="00BC6A5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в варианте 2 может включать как один, так и несколько учебных планов.</w:t>
      </w:r>
    </w:p>
    <w:p w:rsidR="00BC6A57" w:rsidRPr="00BC6A57" w:rsidRDefault="00CA6826" w:rsidP="00BC6A5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Специальная индивидуальная образовательная программа (СИПР) </w:t>
      </w:r>
      <w:r w:rsidR="00E00A2D">
        <w:rPr>
          <w:rFonts w:ascii="Times New Roman" w:hAnsi="Times New Roman" w:cs="Times New Roman"/>
          <w:sz w:val="28"/>
          <w:szCs w:val="28"/>
        </w:rPr>
        <w:t>разработана</w:t>
      </w:r>
      <w:r>
        <w:rPr>
          <w:rFonts w:ascii="Times New Roman" w:hAnsi="Times New Roman" w:cs="Times New Roman"/>
          <w:sz w:val="28"/>
          <w:szCs w:val="28"/>
        </w:rPr>
        <w:t xml:space="preserve"> МБОУ «СКОШ г.Аргун»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на основе АООП, включает индивидуальный учебный план (ИУП), который устанавливает предметные области, предметы и коррекционные курсы, соответствующие особым образовательным возможностям и потребностям конкретного обучающегося. Общий объем нагрузки, включенной в индивидуальные учебные планы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не может превышать объем, предусмотренный учебным планом АООП (вариант 2) </w:t>
      </w:r>
      <w:r w:rsidR="00BC6A57" w:rsidRPr="00BC6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6122CD" wp14:editId="598109D5">
            <wp:extent cx="15240" cy="18293"/>
            <wp:effectExtent l="0" t="0" r="0" b="0"/>
            <wp:docPr id="56944" name="Picture 5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4" name="Picture 569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57" w:rsidRDefault="00CA6826" w:rsidP="00BC6A57">
      <w:pPr>
        <w:spacing w:after="26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Учебный план МБОУ «СКОШ г.Аргун»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Стандарта (п. 1.13), требования ФАООП (п.57) устанавливает сроки освоения АООП для обучающихс</w:t>
      </w:r>
      <w:r>
        <w:rPr>
          <w:rFonts w:ascii="Times New Roman" w:hAnsi="Times New Roman" w:cs="Times New Roman"/>
          <w:sz w:val="28"/>
          <w:szCs w:val="28"/>
        </w:rPr>
        <w:t>я 2 варианта 1 эта</w:t>
      </w:r>
      <w:r w:rsidR="00E00A2D">
        <w:rPr>
          <w:rFonts w:ascii="Times New Roman" w:hAnsi="Times New Roman" w:cs="Times New Roman"/>
          <w:sz w:val="28"/>
          <w:szCs w:val="28"/>
        </w:rPr>
        <w:t>па обучения: 1дополнительный, 1</w:t>
      </w:r>
      <w:r>
        <w:rPr>
          <w:rFonts w:ascii="Times New Roman" w:hAnsi="Times New Roman" w:cs="Times New Roman"/>
          <w:sz w:val="28"/>
          <w:szCs w:val="28"/>
        </w:rPr>
        <w:t>-</w:t>
      </w:r>
      <w:r w:rsidR="00BC6A57" w:rsidRPr="00BC6A57">
        <w:rPr>
          <w:rFonts w:ascii="Times New Roman" w:hAnsi="Times New Roman" w:cs="Times New Roman"/>
          <w:sz w:val="28"/>
          <w:szCs w:val="28"/>
        </w:rPr>
        <w:t>4 класс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BC6A57" w:rsidRPr="00BC6A57">
        <w:rPr>
          <w:rFonts w:ascii="Times New Roman" w:hAnsi="Times New Roman" w:cs="Times New Roman"/>
          <w:sz w:val="28"/>
          <w:szCs w:val="28"/>
        </w:rPr>
        <w:t>ель этого этапа состоит в формировании основных представлений об окружающем мире, формирование умений и жизненных компетенций.</w:t>
      </w:r>
    </w:p>
    <w:p w:rsidR="00530F17" w:rsidRDefault="00530F17" w:rsidP="00530F1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>Учебный план состоит из двух частей</w:t>
      </w:r>
      <w:r w:rsidR="00CA6826">
        <w:rPr>
          <w:rFonts w:ascii="Times New Roman" w:hAnsi="Times New Roman" w:cs="Times New Roman"/>
          <w:sz w:val="28"/>
          <w:szCs w:val="28"/>
        </w:rPr>
        <w:t>: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обязательной части и части, формируемой участни</w:t>
      </w:r>
      <w:r w:rsidR="009522A1">
        <w:rPr>
          <w:rFonts w:ascii="Times New Roman" w:hAnsi="Times New Roman" w:cs="Times New Roman"/>
          <w:sz w:val="28"/>
          <w:szCs w:val="28"/>
        </w:rPr>
        <w:t xml:space="preserve">ками образовательных отношений. </w:t>
      </w:r>
      <w:r w:rsidR="00CA6826">
        <w:rPr>
          <w:rFonts w:ascii="Times New Roman" w:hAnsi="Times New Roman" w:cs="Times New Roman"/>
          <w:noProof/>
          <w:sz w:val="28"/>
          <w:szCs w:val="28"/>
        </w:rPr>
        <w:t>О</w:t>
      </w:r>
      <w:r w:rsidR="00CA6826">
        <w:rPr>
          <w:rFonts w:ascii="Times New Roman" w:hAnsi="Times New Roman" w:cs="Times New Roman"/>
          <w:sz w:val="28"/>
          <w:szCs w:val="28"/>
        </w:rPr>
        <w:t>бязательная часть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включает: шесть образовательных областей, </w:t>
      </w:r>
      <w:r w:rsidR="00BC6A57" w:rsidRPr="00BC6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54B93" wp14:editId="65511BE5">
            <wp:extent cx="3048" cy="82317"/>
            <wp:effectExtent l="0" t="0" r="0" b="0"/>
            <wp:docPr id="188760" name="Picture 188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0" name="Picture 1887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A57" w:rsidRPr="00BC6A57">
        <w:rPr>
          <w:rFonts w:ascii="Times New Roman" w:hAnsi="Times New Roman" w:cs="Times New Roman"/>
          <w:sz w:val="28"/>
          <w:szCs w:val="28"/>
        </w:rPr>
        <w:t>представленных десятью учебными предме</w:t>
      </w:r>
      <w:r w:rsidR="009522A1">
        <w:rPr>
          <w:rFonts w:ascii="Times New Roman" w:hAnsi="Times New Roman" w:cs="Times New Roman"/>
          <w:sz w:val="28"/>
          <w:szCs w:val="28"/>
        </w:rPr>
        <w:t>тами.</w:t>
      </w:r>
    </w:p>
    <w:p w:rsidR="00530F17" w:rsidRPr="00530F17" w:rsidRDefault="00530F17" w:rsidP="00530F1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обязательной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АООП для обучающихся с умственной отсталостью (интеллектуальными нарушениями) по варианту 2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60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часть,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формируемая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участниками образовательных отношений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более 40% от общего объёма АООП.  </w:t>
      </w:r>
    </w:p>
    <w:p w:rsidR="00BC6A57" w:rsidRPr="00BC6A57" w:rsidRDefault="00530F17" w:rsidP="00BC6A5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A6826">
        <w:rPr>
          <w:rFonts w:ascii="Times New Roman" w:hAnsi="Times New Roman" w:cs="Times New Roman"/>
          <w:sz w:val="28"/>
          <w:szCs w:val="28"/>
        </w:rPr>
        <w:t>Ч</w:t>
      </w:r>
      <w:r w:rsidR="00BC6A57" w:rsidRPr="00BC6A57">
        <w:rPr>
          <w:rFonts w:ascii="Times New Roman" w:hAnsi="Times New Roman" w:cs="Times New Roman"/>
          <w:sz w:val="28"/>
          <w:szCs w:val="28"/>
        </w:rPr>
        <w:t>асть</w:t>
      </w:r>
      <w:r w:rsidR="00CA6826">
        <w:rPr>
          <w:rFonts w:ascii="Times New Roman" w:hAnsi="Times New Roman" w:cs="Times New Roman"/>
          <w:sz w:val="28"/>
          <w:szCs w:val="28"/>
        </w:rPr>
        <w:t>,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формируемая участниками образовательного процесс</w:t>
      </w:r>
      <w:r w:rsidR="004F3F52">
        <w:rPr>
          <w:rFonts w:ascii="Times New Roman" w:hAnsi="Times New Roman" w:cs="Times New Roman"/>
          <w:sz w:val="28"/>
          <w:szCs w:val="28"/>
        </w:rPr>
        <w:t>а, включает: коррекционные занятия</w:t>
      </w:r>
      <w:r w:rsidR="00BC6A57" w:rsidRPr="00BC6A57">
        <w:rPr>
          <w:rFonts w:ascii="Times New Roman" w:hAnsi="Times New Roman" w:cs="Times New Roman"/>
          <w:sz w:val="28"/>
          <w:szCs w:val="28"/>
        </w:rPr>
        <w:t>, проводимые различными специалистами</w:t>
      </w:r>
      <w:r>
        <w:rPr>
          <w:rFonts w:ascii="Times New Roman" w:hAnsi="Times New Roman" w:cs="Times New Roman"/>
          <w:sz w:val="28"/>
          <w:szCs w:val="28"/>
        </w:rPr>
        <w:t xml:space="preserve"> и (или) учителями</w:t>
      </w:r>
      <w:r w:rsidR="00BC6A57" w:rsidRPr="00BC6A57">
        <w:rPr>
          <w:rFonts w:ascii="Times New Roman" w:hAnsi="Times New Roman" w:cs="Times New Roman"/>
          <w:sz w:val="28"/>
          <w:szCs w:val="28"/>
        </w:rPr>
        <w:t>.</w:t>
      </w:r>
    </w:p>
    <w:p w:rsidR="00BC6A57" w:rsidRPr="00BC6A57" w:rsidRDefault="00BC6A57" w:rsidP="00BC6A57">
      <w:pPr>
        <w:spacing w:line="240" w:lineRule="auto"/>
        <w:ind w:right="5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C6A57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каждой группы обучающихся, а также индивидуальных потребностей каждого обучающегося.</w:t>
      </w:r>
    </w:p>
    <w:p w:rsidR="00BC6A57" w:rsidRDefault="00CA6826" w:rsidP="00BC6A57">
      <w:pPr>
        <w:spacing w:after="48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>Таким образом, часть учебного плана, формируемая участниками образовательных отношений, предусматривает:</w:t>
      </w:r>
    </w:p>
    <w:p w:rsidR="00BC6A57" w:rsidRPr="00BC6A57" w:rsidRDefault="00D57D0E" w:rsidP="00CA6826">
      <w:pPr>
        <w:spacing w:after="5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A57" w:rsidRPr="00BC6A57">
        <w:rPr>
          <w:rFonts w:ascii="Times New Roman" w:hAnsi="Times New Roman" w:cs="Times New Roman"/>
          <w:sz w:val="28"/>
          <w:szCs w:val="28"/>
        </w:rPr>
        <w:t>учебные</w:t>
      </w:r>
      <w:r w:rsidR="00BC6A57" w:rsidRPr="00BC6A57">
        <w:rPr>
          <w:rFonts w:ascii="Times New Roman" w:hAnsi="Times New Roman" w:cs="Times New Roman"/>
          <w:sz w:val="28"/>
          <w:szCs w:val="28"/>
        </w:rPr>
        <w:tab/>
        <w:t>занятия,</w:t>
      </w:r>
      <w:r w:rsidR="00BC6A57" w:rsidRPr="00BC6A57">
        <w:rPr>
          <w:rFonts w:ascii="Times New Roman" w:hAnsi="Times New Roman" w:cs="Times New Roman"/>
          <w:sz w:val="28"/>
          <w:szCs w:val="28"/>
        </w:rPr>
        <w:tab/>
        <w:t>обеспечивающие</w:t>
      </w:r>
      <w:r w:rsidR="00BC6A57" w:rsidRPr="00BC6A57">
        <w:rPr>
          <w:rFonts w:ascii="Times New Roman" w:hAnsi="Times New Roman" w:cs="Times New Roman"/>
          <w:sz w:val="28"/>
          <w:szCs w:val="28"/>
        </w:rPr>
        <w:tab/>
        <w:t>различные</w:t>
      </w:r>
      <w:r w:rsidR="00BC6A57" w:rsidRPr="00BC6A57">
        <w:rPr>
          <w:rFonts w:ascii="Times New Roman" w:hAnsi="Times New Roman" w:cs="Times New Roman"/>
          <w:sz w:val="28"/>
          <w:szCs w:val="28"/>
        </w:rPr>
        <w:tab/>
        <w:t>интересы обучающихся, в том числе этнокультурные;</w:t>
      </w:r>
    </w:p>
    <w:p w:rsidR="00BC6A57" w:rsidRPr="00BC6A57" w:rsidRDefault="00D57D0E" w:rsidP="00750052">
      <w:pPr>
        <w:spacing w:after="5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A57" w:rsidRPr="00BC6A57">
        <w:rPr>
          <w:rFonts w:ascii="Times New Roman" w:hAnsi="Times New Roman" w:cs="Times New Roman"/>
          <w:sz w:val="28"/>
          <w:szCs w:val="28"/>
        </w:rPr>
        <w:t>увеличение учебных часов, отводимых на изучение отдельных учебных предметов обязательной части;</w:t>
      </w:r>
    </w:p>
    <w:p w:rsidR="00BC6A57" w:rsidRPr="00BC6A57" w:rsidRDefault="00D57D0E" w:rsidP="00750052">
      <w:pPr>
        <w:spacing w:after="5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A57" w:rsidRPr="00BC6A57">
        <w:rPr>
          <w:rFonts w:ascii="Times New Roman" w:hAnsi="Times New Roman" w:cs="Times New Roman"/>
          <w:sz w:val="28"/>
          <w:szCs w:val="28"/>
        </w:rPr>
        <w:t>введение учебных курсов, обеспечивающих удовлетворение особых образовательных потребностей обучающихся с умеренной, тяжелой, глубокой умственной отсталостью (интеллектуальными нарушениями), с тяжелыми и множественными нарушениями развития и необходимую коррекцию недостатков в психическом и (или) физическом развитии.</w:t>
      </w:r>
    </w:p>
    <w:p w:rsidR="00BC6A57" w:rsidRDefault="004F3F52" w:rsidP="00BC6A5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>В данном учебном плане часы, отводимые на часть, формируемую участник</w:t>
      </w:r>
      <w:r w:rsidR="00750052">
        <w:rPr>
          <w:rFonts w:ascii="Times New Roman" w:hAnsi="Times New Roman" w:cs="Times New Roman"/>
          <w:sz w:val="28"/>
          <w:szCs w:val="28"/>
        </w:rPr>
        <w:t>ами об</w:t>
      </w:r>
      <w:r w:rsidR="006836F9">
        <w:rPr>
          <w:rFonts w:ascii="Times New Roman" w:hAnsi="Times New Roman" w:cs="Times New Roman"/>
          <w:sz w:val="28"/>
          <w:szCs w:val="28"/>
        </w:rPr>
        <w:t>разовательного процесса,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распределены на коррекционные занятия, которые проводятся учителями</w:t>
      </w:r>
      <w:r w:rsidR="00BC6A57" w:rsidRPr="00BC6A57">
        <w:rPr>
          <w:rFonts w:ascii="Times New Roman" w:hAnsi="Times New Roman" w:cs="Times New Roman"/>
          <w:sz w:val="28"/>
          <w:szCs w:val="28"/>
        </w:rPr>
        <w:t>:</w:t>
      </w:r>
    </w:p>
    <w:p w:rsidR="006836F9" w:rsidRPr="00BC6A57" w:rsidRDefault="004E6F91" w:rsidP="00BC6A5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дополнительный, 1 классы</w:t>
      </w:r>
    </w:p>
    <w:p w:rsidR="004E6F91" w:rsidRDefault="004F3F52" w:rsidP="006836F9">
      <w:pPr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«Сенсорное развитие</w:t>
      </w:r>
      <w:r w:rsidR="00BC6A57" w:rsidRPr="00BC6A57">
        <w:rPr>
          <w:rFonts w:ascii="Times New Roman" w:hAnsi="Times New Roman" w:cs="Times New Roman"/>
          <w:sz w:val="28"/>
          <w:szCs w:val="28"/>
        </w:rPr>
        <w:t>»</w:t>
      </w:r>
      <w:r w:rsidR="004E6F91">
        <w:rPr>
          <w:rFonts w:ascii="Times New Roman" w:hAnsi="Times New Roman" w:cs="Times New Roman"/>
          <w:sz w:val="28"/>
          <w:szCs w:val="28"/>
        </w:rPr>
        <w:t xml:space="preserve"> - 1 час;</w:t>
      </w:r>
      <w:r w:rsidR="006836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«Предметно-практические действия</w:t>
      </w:r>
      <w:r w:rsidR="00BC6A57" w:rsidRPr="00BC6A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-1 часа;</w:t>
      </w:r>
      <w:r w:rsidR="004E6F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«Двигательное развитие» - 1 час;                                                                                         «Альтернативная коммуникация – 1 час.</w:t>
      </w:r>
    </w:p>
    <w:p w:rsidR="004F3F52" w:rsidRPr="00BC6A57" w:rsidRDefault="004F3F52" w:rsidP="004F3F52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2-4 классы</w:t>
      </w:r>
    </w:p>
    <w:p w:rsidR="004F3F52" w:rsidRDefault="004F3F52" w:rsidP="004F3F52">
      <w:pPr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«Сенсорное развитие</w:t>
      </w:r>
      <w:r w:rsidRPr="00BC6A57">
        <w:rPr>
          <w:rFonts w:ascii="Times New Roman" w:hAnsi="Times New Roman" w:cs="Times New Roman"/>
          <w:sz w:val="28"/>
          <w:szCs w:val="28"/>
        </w:rPr>
        <w:t>»</w:t>
      </w:r>
      <w:r w:rsidR="00D547CF">
        <w:rPr>
          <w:rFonts w:ascii="Times New Roman" w:hAnsi="Times New Roman" w:cs="Times New Roman"/>
          <w:sz w:val="28"/>
          <w:szCs w:val="28"/>
        </w:rPr>
        <w:t xml:space="preserve"> - 1 час</w:t>
      </w:r>
      <w:r>
        <w:rPr>
          <w:rFonts w:ascii="Times New Roman" w:hAnsi="Times New Roman" w:cs="Times New Roman"/>
          <w:sz w:val="28"/>
          <w:szCs w:val="28"/>
        </w:rPr>
        <w:t>;                                                                                              «Предметно-практические действия</w:t>
      </w:r>
      <w:r w:rsidRPr="00BC6A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- 2 часа;                                                                     </w:t>
      </w:r>
      <w:r w:rsidR="00D547CF">
        <w:rPr>
          <w:rFonts w:ascii="Times New Roman" w:hAnsi="Times New Roman" w:cs="Times New Roman"/>
          <w:sz w:val="28"/>
          <w:szCs w:val="28"/>
        </w:rPr>
        <w:t xml:space="preserve">     «Двигательное развитие» - 1 час</w:t>
      </w:r>
      <w:r>
        <w:rPr>
          <w:rFonts w:ascii="Times New Roman" w:hAnsi="Times New Roman" w:cs="Times New Roman"/>
          <w:sz w:val="28"/>
          <w:szCs w:val="28"/>
        </w:rPr>
        <w:t>;                                                                                         «Альтернативная коммуникация – 2 часа.</w:t>
      </w:r>
    </w:p>
    <w:p w:rsidR="00BC6A57" w:rsidRPr="00BC6A57" w:rsidRDefault="00DD518A" w:rsidP="00FB0DFD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>С учетом образования обучающихся с умственной отсталостью (умеренной, тяжелой, глубокой) тяжелыми и множественными нару</w:t>
      </w:r>
      <w:r w:rsidR="00FB0DFD">
        <w:rPr>
          <w:rFonts w:ascii="Times New Roman" w:hAnsi="Times New Roman" w:cs="Times New Roman"/>
          <w:sz w:val="28"/>
          <w:szCs w:val="28"/>
        </w:rPr>
        <w:t>шениями развития на основе СИПР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индивидуальная недельная нагрузка может варьироваться, т.к. индивидуальные учебные планы (ИУП) отдельных обучающихся (например, с ТМНР) по варианту 2 АООП могут не включать отдельные предметы основной </w:t>
      </w:r>
      <w:r w:rsidR="00BC6A57" w:rsidRPr="00BC6A57">
        <w:rPr>
          <w:rFonts w:ascii="Times New Roman" w:hAnsi="Times New Roman" w:cs="Times New Roman"/>
          <w:sz w:val="28"/>
          <w:szCs w:val="28"/>
        </w:rPr>
        <w:lastRenderedPageBreak/>
        <w:t>части примерного учебного плана, а для других обучающихся (например, с умеренной умственной отсталостью)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части. Таким образом, использование ИУП позволяет формировать учебную нагрузку гибко, с учетом индивидуальных возможностей и образовательных потребностей ребенка, избегая перегрузки обучающихся.</w:t>
      </w:r>
    </w:p>
    <w:p w:rsidR="00BC6A57" w:rsidRPr="00BC6A57" w:rsidRDefault="00FB0DFD" w:rsidP="00FB0DFD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>Процесс обучен</w:t>
      </w:r>
      <w:r>
        <w:rPr>
          <w:rFonts w:ascii="Times New Roman" w:hAnsi="Times New Roman" w:cs="Times New Roman"/>
          <w:sz w:val="28"/>
          <w:szCs w:val="28"/>
        </w:rPr>
        <w:t>ия по предметам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организуется в форме урока. Педагогический работник проводит урок для состава всего класса или для </w:t>
      </w:r>
      <w:r w:rsidR="00BC6A57" w:rsidRPr="00BC6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A803B1" wp14:editId="0FA2A5E6">
            <wp:extent cx="6096" cy="82317"/>
            <wp:effectExtent l="0" t="0" r="0" b="0"/>
            <wp:docPr id="188764" name="Picture 188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4" name="Picture 1887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A57" w:rsidRPr="00BC6A57">
        <w:rPr>
          <w:rFonts w:ascii="Times New Roman" w:hAnsi="Times New Roman" w:cs="Times New Roman"/>
          <w:sz w:val="28"/>
          <w:szCs w:val="28"/>
        </w:rPr>
        <w:t>группы обучающихся, а также индивидуальную работу с обучающимся в соответствии с расписанием уроков. Продолжительность индивидуальных заняти</w:t>
      </w:r>
      <w:r>
        <w:rPr>
          <w:rFonts w:ascii="Times New Roman" w:hAnsi="Times New Roman" w:cs="Times New Roman"/>
          <w:sz w:val="28"/>
          <w:szCs w:val="28"/>
        </w:rPr>
        <w:t>й не должна превышать 25 минут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, фронтальных, групповых и </w:t>
      </w:r>
      <w:r w:rsidR="00BC6A57" w:rsidRPr="00BC6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C32120" wp14:editId="71DAA7C8">
            <wp:extent cx="6096" cy="82317"/>
            <wp:effectExtent l="0" t="0" r="0" b="0"/>
            <wp:docPr id="188766" name="Picture 188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6" name="Picture 1887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A57" w:rsidRPr="00BC6A57">
        <w:rPr>
          <w:rFonts w:ascii="Times New Roman" w:hAnsi="Times New Roman" w:cs="Times New Roman"/>
          <w:sz w:val="28"/>
          <w:szCs w:val="28"/>
        </w:rPr>
        <w:t>подгрупповых занятий - не более 40 минут. В учебном плане устанавливается количество учебных часов по предметам обучения на единицу обучающихся. Единицей обучающихся считается: один ученик (индивидуальная работа), группа (2 - З обучающихся), класс (все обучающиеся класса).</w:t>
      </w:r>
    </w:p>
    <w:p w:rsidR="00BC6A57" w:rsidRPr="00BC6A57" w:rsidRDefault="00FB0DFD" w:rsidP="00FB0DFD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>Коррекционные занятия реализуются, как правило, в индивидуальной или групповой форме. Выбор дисциплин коррекционно-развивающей направленности для индивидуальных и групповых занятий, их количественное соотн</w:t>
      </w:r>
      <w:r>
        <w:rPr>
          <w:rFonts w:ascii="Times New Roman" w:hAnsi="Times New Roman" w:cs="Times New Roman"/>
          <w:sz w:val="28"/>
          <w:szCs w:val="28"/>
        </w:rPr>
        <w:t>ошение осуществляется МБОУ «СКОШ г.Аргун»</w:t>
      </w:r>
      <w:r w:rsidR="00BC6A57" w:rsidRPr="00BC6A57">
        <w:rPr>
          <w:rFonts w:ascii="Times New Roman" w:hAnsi="Times New Roman" w:cs="Times New Roman"/>
          <w:sz w:val="28"/>
          <w:szCs w:val="28"/>
        </w:rPr>
        <w:t>, исходя из особенностей развития обучающихся с умственной отсталостью и на основании рекомендаций психолого-медико-педагогической комиссии и индивидуальной программы реабилитации инвалида. Продолжительность коррекционного занятия зависит от психофизического состояния ребенка (до 25 минут).</w:t>
      </w:r>
    </w:p>
    <w:p w:rsidR="00BC6A57" w:rsidRPr="00BC6A57" w:rsidRDefault="00FB0DFD" w:rsidP="00BC6A57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33CBD">
        <w:rPr>
          <w:rFonts w:ascii="Times New Roman" w:hAnsi="Times New Roman" w:cs="Times New Roman"/>
          <w:sz w:val="28"/>
          <w:szCs w:val="28"/>
        </w:rPr>
        <w:t xml:space="preserve">Внеурочная деятельность </w:t>
      </w:r>
      <w:r w:rsidR="00BC6A57" w:rsidRPr="00BC6A57">
        <w:rPr>
          <w:rFonts w:ascii="Times New Roman" w:hAnsi="Times New Roman" w:cs="Times New Roman"/>
          <w:sz w:val="28"/>
          <w:szCs w:val="28"/>
        </w:rPr>
        <w:t>направлена на раз</w:t>
      </w:r>
      <w:r w:rsidR="00E00A2D">
        <w:rPr>
          <w:rFonts w:ascii="Times New Roman" w:hAnsi="Times New Roman" w:cs="Times New Roman"/>
          <w:sz w:val="28"/>
          <w:szCs w:val="28"/>
        </w:rPr>
        <w:t>витие личности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обучающегося средствами физического, нравственного, эстетического, трудового воспитания, а </w:t>
      </w:r>
      <w:r w:rsidR="00E00A2D">
        <w:rPr>
          <w:rFonts w:ascii="Times New Roman" w:hAnsi="Times New Roman" w:cs="Times New Roman"/>
          <w:sz w:val="28"/>
          <w:szCs w:val="28"/>
        </w:rPr>
        <w:t>также на расширение контакта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обучающихся с обычно развивающимися сверстниками и взаимодействие с обществом.</w:t>
      </w:r>
      <w:r w:rsidR="00E33CBD">
        <w:rPr>
          <w:rFonts w:ascii="Times New Roman" w:hAnsi="Times New Roman" w:cs="Times New Roman"/>
          <w:sz w:val="28"/>
          <w:szCs w:val="28"/>
        </w:rPr>
        <w:t xml:space="preserve"> </w:t>
      </w:r>
      <w:r w:rsidR="00BC6A57" w:rsidRPr="00BC6A57">
        <w:rPr>
          <w:rFonts w:ascii="Times New Roman" w:hAnsi="Times New Roman" w:cs="Times New Roman"/>
          <w:sz w:val="28"/>
          <w:szCs w:val="28"/>
        </w:rPr>
        <w:t>Чередование учебной и внеурочной деяте</w:t>
      </w:r>
      <w:r w:rsidR="00DA7EB3">
        <w:rPr>
          <w:rFonts w:ascii="Times New Roman" w:hAnsi="Times New Roman" w:cs="Times New Roman"/>
          <w:sz w:val="28"/>
          <w:szCs w:val="28"/>
        </w:rPr>
        <w:t>льности в рамках реализации внеурочной деятельности определяет МБОУ «СКОШ г.Аргун».</w:t>
      </w:r>
    </w:p>
    <w:p w:rsidR="00BC6A57" w:rsidRPr="00BC6A57" w:rsidRDefault="00DA7EB3" w:rsidP="007F4C4D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33CBD">
        <w:rPr>
          <w:rFonts w:ascii="Times New Roman" w:hAnsi="Times New Roman" w:cs="Times New Roman"/>
          <w:sz w:val="28"/>
          <w:szCs w:val="28"/>
        </w:rPr>
        <w:t xml:space="preserve"> </w:t>
      </w:r>
      <w:r w:rsidR="00BC6A57" w:rsidRPr="00BC6A57">
        <w:rPr>
          <w:rFonts w:ascii="Times New Roman" w:hAnsi="Times New Roman" w:cs="Times New Roman"/>
          <w:sz w:val="28"/>
          <w:szCs w:val="28"/>
        </w:rPr>
        <w:t>Продо</w:t>
      </w:r>
      <w:r w:rsidR="00E33CBD">
        <w:rPr>
          <w:rFonts w:ascii="Times New Roman" w:hAnsi="Times New Roman" w:cs="Times New Roman"/>
          <w:sz w:val="28"/>
          <w:szCs w:val="28"/>
        </w:rPr>
        <w:t>лжительность учебной недели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5 дней. Обучение проходит в одну смену.</w:t>
      </w:r>
    </w:p>
    <w:p w:rsidR="00BC6A57" w:rsidRPr="00BC6A57" w:rsidRDefault="00DA7EB3" w:rsidP="007F4C4D">
      <w:pPr>
        <w:spacing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C6A57" w:rsidRPr="00BC6A57">
        <w:rPr>
          <w:rFonts w:ascii="Times New Roman" w:hAnsi="Times New Roman" w:cs="Times New Roman"/>
          <w:sz w:val="28"/>
          <w:szCs w:val="28"/>
        </w:rPr>
        <w:t>Продолжительность учебного года на первом этапе составляет:</w:t>
      </w:r>
      <w:r>
        <w:rPr>
          <w:rFonts w:ascii="Times New Roman" w:hAnsi="Times New Roman" w:cs="Times New Roman"/>
          <w:sz w:val="28"/>
          <w:szCs w:val="28"/>
        </w:rPr>
        <w:t xml:space="preserve"> в 1 дополнительном и 1 классе -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33 учебных недели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6A57" w:rsidRPr="00BC6A5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 2-</w:t>
      </w:r>
      <w:r w:rsidR="00BC6A57" w:rsidRPr="00BC6A57">
        <w:rPr>
          <w:rFonts w:ascii="Times New Roman" w:hAnsi="Times New Roman" w:cs="Times New Roman"/>
          <w:sz w:val="28"/>
          <w:szCs w:val="28"/>
        </w:rPr>
        <w:t>4 классах - 34 недели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CBD" w:rsidRPr="00C932A1" w:rsidRDefault="007F4C4D" w:rsidP="007F4C4D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33CBD" w:rsidRPr="00C932A1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урока (академический час) составляет 40 минут, за исключением </w:t>
      </w:r>
      <w:r w:rsidR="00E33CBD">
        <w:rPr>
          <w:rFonts w:ascii="Times New Roman" w:eastAsia="Times New Roman" w:hAnsi="Times New Roman" w:cs="Times New Roman"/>
          <w:sz w:val="28"/>
          <w:szCs w:val="28"/>
        </w:rPr>
        <w:t>1 дополнительных и 1 классов</w:t>
      </w:r>
      <w:r w:rsidR="00E33CBD" w:rsidRPr="00C932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3CBD" w:rsidRPr="00C932A1" w:rsidRDefault="007F4C4D" w:rsidP="007F4C4D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33CBD" w:rsidRPr="00C932A1">
        <w:rPr>
          <w:rFonts w:ascii="Times New Roman" w:eastAsia="Times New Roman" w:hAnsi="Times New Roman" w:cs="Times New Roman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E33CBD" w:rsidRPr="00C932A1" w:rsidRDefault="00E33CBD" w:rsidP="007F4C4D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E33CBD" w:rsidRDefault="00E33CBD" w:rsidP="00E33CBD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lastRenderedPageBreak/>
        <w:t>- 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8B49A7" w:rsidRPr="00C932A1" w:rsidRDefault="007F4C4D" w:rsidP="007F4C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8B49A7">
        <w:rPr>
          <w:rFonts w:ascii="Times New Roman" w:eastAsia="Times New Roman" w:hAnsi="Times New Roman" w:cs="Times New Roman"/>
          <w:sz w:val="28"/>
          <w:szCs w:val="28"/>
        </w:rPr>
        <w:t xml:space="preserve">Обучающимся, занимающимся по варианту 2, домашнее задание не задается. Учебный процесс проходит без оценивания результатов обучающихся, т.е. оценки не ставятся. </w:t>
      </w:r>
    </w:p>
    <w:p w:rsidR="008B49A7" w:rsidRPr="00C932A1" w:rsidRDefault="008B49A7" w:rsidP="008B49A7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Использование электронных средств обучения в ходе реализации образовательной деятельност</w:t>
      </w:r>
      <w:r w:rsidR="000C025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соответствии с Санитарно- эпидемиологическими требованиями и Гигиеническими нормативами.</w:t>
      </w:r>
    </w:p>
    <w:p w:rsidR="008B49A7" w:rsidRPr="00C932A1" w:rsidRDefault="008B49A7" w:rsidP="008B49A7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объема учебного предмета за учебный год.</w:t>
      </w:r>
    </w:p>
    <w:p w:rsidR="008B49A7" w:rsidRPr="00C932A1" w:rsidRDefault="008B49A7" w:rsidP="008B49A7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 осуществляется в соответствии с календарным учебным графиком.</w:t>
      </w:r>
    </w:p>
    <w:p w:rsidR="008B49A7" w:rsidRPr="00C932A1" w:rsidRDefault="008B49A7" w:rsidP="008B49A7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Промежуточную аттест</w:t>
      </w:r>
      <w:r>
        <w:rPr>
          <w:rFonts w:ascii="Times New Roman" w:eastAsia="Times New Roman" w:hAnsi="Times New Roman" w:cs="Times New Roman"/>
          <w:sz w:val="28"/>
          <w:szCs w:val="28"/>
        </w:rPr>
        <w:t>ацию обучающиеся по варианту 2 проходят в форме диагностики</w:t>
      </w:r>
      <w:r w:rsidR="00530F17">
        <w:rPr>
          <w:rFonts w:ascii="Times New Roman" w:eastAsia="Times New Roman" w:hAnsi="Times New Roman" w:cs="Times New Roman"/>
          <w:sz w:val="28"/>
          <w:szCs w:val="28"/>
        </w:rPr>
        <w:t xml:space="preserve"> в начале учебного года (сентябрь) и в конце учебного года (апрель).</w:t>
      </w:r>
    </w:p>
    <w:p w:rsidR="008B49A7" w:rsidRPr="00C932A1" w:rsidRDefault="008B49A7" w:rsidP="008B49A7">
      <w:pPr>
        <w:spacing w:after="0" w:line="240" w:lineRule="auto"/>
        <w:ind w:left="-57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Оценивание обучающихся в 1 классе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B015A3" w:rsidRPr="00B32FBB" w:rsidRDefault="00B015A3" w:rsidP="00B015A3">
      <w:pPr>
        <w:rPr>
          <w:rFonts w:ascii="Times New Roman" w:hAnsi="Times New Roman" w:cs="Times New Roman"/>
          <w:sz w:val="28"/>
          <w:szCs w:val="28"/>
        </w:rPr>
      </w:pPr>
    </w:p>
    <w:p w:rsidR="00D836E9" w:rsidRDefault="00D836E9" w:rsidP="004E6F9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6E9" w:rsidRDefault="00D836E9" w:rsidP="004E6F9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F17" w:rsidRDefault="00530F17" w:rsidP="00E33C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DE2" w:rsidRPr="00C77469" w:rsidRDefault="00BC6A57" w:rsidP="007F4C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НЕДЕЛЬНЫЙ УЧЕБНЫЙ ПЛАН </w:t>
      </w:r>
      <w:r w:rsidR="00A32B5D">
        <w:rPr>
          <w:rFonts w:ascii="Times New Roman" w:hAnsi="Times New Roman" w:cs="Times New Roman"/>
          <w:b/>
          <w:sz w:val="28"/>
          <w:szCs w:val="28"/>
        </w:rPr>
        <w:t>МБОУ «СКОШ г.Аргун»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обучающихся с умственной отсталостью                                                     (интеллектуальными нарушениями) вариант 2                                                                              </w:t>
      </w:r>
      <w:r w:rsidR="00A32B5D">
        <w:rPr>
          <w:rFonts w:ascii="Times New Roman" w:hAnsi="Times New Roman" w:cs="Times New Roman"/>
          <w:b/>
          <w:sz w:val="28"/>
          <w:szCs w:val="28"/>
        </w:rPr>
        <w:t>1-4 классы на 2025-2026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977"/>
        <w:gridCol w:w="850"/>
        <w:gridCol w:w="567"/>
        <w:gridCol w:w="567"/>
        <w:gridCol w:w="567"/>
        <w:gridCol w:w="709"/>
        <w:gridCol w:w="850"/>
      </w:tblGrid>
      <w:tr w:rsidR="00E67DE2" w:rsidTr="000566A3">
        <w:trPr>
          <w:trHeight w:val="332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7DE2" w:rsidRDefault="00E67DE2" w:rsidP="0079010E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Предметные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7DE2" w:rsidRDefault="00E67DE2" w:rsidP="0079010E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Учебные         Классы</w:t>
            </w:r>
          </w:p>
          <w:p w:rsidR="00E67DE2" w:rsidRDefault="00E67DE2" w:rsidP="0079010E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DE2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67DE2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E67DE2" w:rsidTr="008D1526">
        <w:trPr>
          <w:trHeight w:val="426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7DE2" w:rsidRDefault="00E67DE2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7DE2" w:rsidRDefault="00E67DE2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доп.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28743D" w:rsidRDefault="00E67DE2" w:rsidP="0079010E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28743D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28743D" w:rsidRDefault="00E67DE2" w:rsidP="0079010E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7DE2" w:rsidRDefault="00E67DE2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7DE2" w:rsidTr="00C77469"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67DE2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Обязательная часть</w:t>
            </w:r>
          </w:p>
        </w:tc>
      </w:tr>
      <w:tr w:rsidR="00782E87" w:rsidTr="00E00A2D">
        <w:trPr>
          <w:trHeight w:val="61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2E87" w:rsidRDefault="00782E87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1.Язык и речевая практика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7" w:rsidRDefault="00782E87" w:rsidP="003045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  <w:r w:rsidR="000566A3">
              <w:rPr>
                <w:rFonts w:ascii="Times New Roman" w:hAnsi="Times New Roman"/>
                <w:sz w:val="24"/>
                <w:szCs w:val="24"/>
              </w:rPr>
              <w:t xml:space="preserve"> Речь и </w:t>
            </w:r>
            <w:r>
              <w:rPr>
                <w:rFonts w:ascii="Times New Roman" w:hAnsi="Times New Roman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7" w:rsidRPr="000566A3" w:rsidRDefault="00685876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7" w:rsidRPr="000566A3" w:rsidRDefault="00685876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7" w:rsidRPr="000566A3" w:rsidRDefault="00754A4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7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7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7" w:rsidRPr="000566A3" w:rsidRDefault="00A32B5D" w:rsidP="0024483B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E67DE2" w:rsidTr="00E00A2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296E0C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E67DE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43102D" w:rsidP="003045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  <w:r w:rsidR="00353F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55C7">
              <w:rPr>
                <w:rFonts w:ascii="Times New Roman" w:hAnsi="Times New Roman"/>
                <w:sz w:val="24"/>
                <w:szCs w:val="24"/>
              </w:rPr>
              <w:t xml:space="preserve">Математические </w:t>
            </w:r>
            <w:r w:rsidR="00E67DE2"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54A4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54A4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54A4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A32B5D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67DE2" w:rsidTr="00E00A2D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296E0C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E67DE2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2A032D" w:rsidP="003045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  <w:r w:rsidR="00353F01">
              <w:rPr>
                <w:rFonts w:ascii="Times New Roman" w:hAnsi="Times New Roman"/>
                <w:sz w:val="24"/>
                <w:szCs w:val="24"/>
              </w:rPr>
              <w:t>.</w:t>
            </w:r>
            <w:r w:rsidR="004E55C7">
              <w:rPr>
                <w:rFonts w:ascii="Times New Roman" w:hAnsi="Times New Roman"/>
                <w:sz w:val="24"/>
                <w:szCs w:val="24"/>
              </w:rPr>
              <w:t xml:space="preserve"> Окружающий</w:t>
            </w:r>
            <w:r w:rsidR="00E67DE2">
              <w:rPr>
                <w:rFonts w:ascii="Times New Roman" w:hAnsi="Times New Roman"/>
                <w:sz w:val="24"/>
                <w:szCs w:val="24"/>
              </w:rPr>
              <w:t xml:space="preserve"> природный  мир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C589E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14BB9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A32B5D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67DE2" w:rsidTr="00E00A2D">
        <w:trPr>
          <w:trHeight w:val="34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E2" w:rsidRDefault="00E67DE2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43102D" w:rsidRDefault="00E67DE2" w:rsidP="003045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53F01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266A34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266A34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266A34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A32B5D" w:rsidP="0079010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67DE2" w:rsidTr="00E00A2D">
        <w:trPr>
          <w:trHeight w:val="27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E2" w:rsidRDefault="00E67DE2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5C497C" w:rsidRDefault="00E67DE2" w:rsidP="003045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102D">
              <w:rPr>
                <w:rFonts w:ascii="Times New Roman" w:hAnsi="Times New Roman"/>
                <w:sz w:val="24"/>
                <w:szCs w:val="24"/>
              </w:rPr>
              <w:t>3.3.</w:t>
            </w:r>
            <w:r w:rsidR="00353F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102D"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C589E" w:rsidP="0079010E">
            <w:pPr>
              <w:pStyle w:val="a3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266A34" w:rsidP="0079010E">
            <w:pPr>
              <w:pStyle w:val="a3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E67DE2" w:rsidP="0079010E">
            <w:pPr>
              <w:pStyle w:val="a3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A32B5D" w:rsidP="0079010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67DE2" w:rsidTr="00E00A2D">
        <w:trPr>
          <w:trHeight w:val="41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E2" w:rsidRDefault="00E67DE2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E67DE2" w:rsidP="003045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 Окружающий социальный мир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2072A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2072A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54A4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A32B5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A32B5D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67DE2" w:rsidTr="00E00A2D">
        <w:trPr>
          <w:trHeight w:val="34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296E0C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E67DE2">
              <w:rPr>
                <w:rFonts w:ascii="Times New Roman" w:hAnsi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E67DE2" w:rsidP="003045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  <w:r w:rsidR="00353F0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 и движение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C589E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14BB9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A32B5D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67DE2" w:rsidTr="00E00A2D">
        <w:trPr>
          <w:trHeight w:val="54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E2" w:rsidRDefault="00E67DE2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E67DE2" w:rsidP="003045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  <w:r w:rsidR="00353F0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Изобразительная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C589E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14BB9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E67DE2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C589E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1</w:t>
            </w:r>
            <w:r w:rsidR="00A32B5D">
              <w:rPr>
                <w:rFonts w:ascii="Times New Roman" w:hAnsi="Times New Roman"/>
              </w:rPr>
              <w:t>5</w:t>
            </w:r>
          </w:p>
        </w:tc>
      </w:tr>
      <w:tr w:rsidR="00E67DE2" w:rsidTr="00E00A2D">
        <w:trPr>
          <w:trHeight w:val="5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296E0C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43102D">
              <w:rPr>
                <w:rFonts w:ascii="Times New Roman" w:hAnsi="Times New Roman"/>
                <w:sz w:val="24"/>
                <w:szCs w:val="24"/>
              </w:rPr>
              <w:t>Физическая</w:t>
            </w:r>
            <w:r w:rsidR="00E67DE2">
              <w:rPr>
                <w:rFonts w:ascii="Times New Roman" w:hAnsi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E67DE2" w:rsidP="003045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  <w:r w:rsidR="00353F0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Адаптивная физ</w:t>
            </w:r>
            <w:r w:rsidR="00106D11">
              <w:rPr>
                <w:rFonts w:ascii="Times New Roman" w:hAnsi="Times New Roman"/>
                <w:sz w:val="24"/>
                <w:szCs w:val="24"/>
              </w:rPr>
              <w:t xml:space="preserve">ическая </w:t>
            </w:r>
            <w:r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3B16E6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3B16E6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3B16E6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A32B5D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67DE2" w:rsidTr="00E00A2D">
        <w:trPr>
          <w:trHeight w:val="22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296E0C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4251FD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Default="00E67DE2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6.1.</w:t>
            </w:r>
            <w:r w:rsidR="00353F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C589E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66A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714BB9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66A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E67DE2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66A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DE2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DE2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6A3" w:rsidRPr="000566A3" w:rsidRDefault="00E67DE2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66A3">
              <w:rPr>
                <w:rFonts w:ascii="Times New Roman" w:hAnsi="Times New Roman" w:cs="Times New Roman"/>
              </w:rPr>
              <w:t>-</w:t>
            </w:r>
          </w:p>
        </w:tc>
      </w:tr>
      <w:tr w:rsidR="000566A3" w:rsidTr="000566A3">
        <w:trPr>
          <w:trHeight w:val="34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3" w:rsidRDefault="000566A3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3" w:rsidRDefault="000566A3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3" w:rsidRPr="000566A3" w:rsidRDefault="00754A4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3" w:rsidRPr="000566A3" w:rsidRDefault="00A75672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3" w:rsidRPr="000566A3" w:rsidRDefault="00A75672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3" w:rsidRPr="000566A3" w:rsidRDefault="00015350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3" w:rsidRPr="000566A3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3" w:rsidRPr="00A60FDD" w:rsidRDefault="00A32B5D" w:rsidP="0079010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</w:p>
        </w:tc>
      </w:tr>
      <w:tr w:rsidR="004251FD" w:rsidTr="00E00A2D">
        <w:trPr>
          <w:trHeight w:val="32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251FD" w:rsidRPr="00AB7E6C" w:rsidRDefault="004251FD" w:rsidP="004251FD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AB7E6C">
              <w:rPr>
                <w:rFonts w:ascii="Times New Roman" w:hAnsi="Times New Roman"/>
                <w:b/>
                <w:i/>
                <w:sz w:val="24"/>
                <w:szCs w:val="24"/>
              </w:rPr>
              <w:t>. Часть, формируемая участниками образовательных отношений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0566A3" w:rsidRDefault="004251FD" w:rsidP="004251FD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0566A3" w:rsidRDefault="004251FD" w:rsidP="004251FD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0566A3" w:rsidRDefault="004251FD" w:rsidP="004251FD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0566A3" w:rsidRDefault="00015350" w:rsidP="004251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FD" w:rsidRPr="000566A3" w:rsidRDefault="00A32B5D" w:rsidP="004251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A60FDD" w:rsidRDefault="00E71114" w:rsidP="004251F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</w:tr>
      <w:tr w:rsidR="00E71114" w:rsidTr="00E00A2D">
        <w:trPr>
          <w:trHeight w:val="126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2F2DEE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Сенсорное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A75672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E71114" w:rsidTr="00754A40">
        <w:trPr>
          <w:trHeight w:val="15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2F2DEE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Предметно-практические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E71114" w:rsidTr="00E71114">
        <w:trPr>
          <w:trHeight w:val="24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2F2DEE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Двигательное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A75672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E71114" w:rsidTr="00754A40">
        <w:trPr>
          <w:trHeight w:val="33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2F2DEE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Альтернативная коммуникация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E71114" w:rsidTr="008D1526">
        <w:trPr>
          <w:trHeight w:val="60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566A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566A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566A3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111</w:t>
            </w:r>
          </w:p>
        </w:tc>
      </w:tr>
      <w:tr w:rsidR="00E71114" w:rsidTr="00C77469"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0566A3">
              <w:rPr>
                <w:rFonts w:ascii="Times New Roman" w:hAnsi="Times New Roman"/>
                <w:b/>
                <w:i/>
              </w:rPr>
              <w:t>Внеурочная деятельность, в том числе</w:t>
            </w:r>
          </w:p>
        </w:tc>
      </w:tr>
      <w:tr w:rsidR="00E71114" w:rsidTr="00E00A2D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353F01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Коррекционные курсы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566A3"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566A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566A3"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8B6AFD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EE0ED9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E71114" w:rsidTr="00E00A2D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2F2DEE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1. Сенсорное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71114" w:rsidTr="00E00A2D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2F2DEE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2. Предметно-практические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71114" w:rsidTr="00E00A2D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2F2DEE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3. Двигательное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71114" w:rsidTr="00E00A2D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2F2DEE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4. Альтернативная коммуникация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0566A3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71114" w:rsidTr="00E00A2D">
        <w:trPr>
          <w:trHeight w:val="2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4251FD" w:rsidRDefault="00E71114" w:rsidP="00E71114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</w:rPr>
            </w:pPr>
            <w:r w:rsidRPr="004251FD">
              <w:rPr>
                <w:rFonts w:ascii="Times New Roman" w:hAnsi="Times New Roman"/>
                <w:b/>
                <w:i/>
              </w:rPr>
              <w:t>Внеурочная деятельность по направлениям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0566A3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</w:tr>
      <w:tr w:rsidR="00E71114" w:rsidTr="00E00A2D">
        <w:trPr>
          <w:trHeight w:val="13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C87D37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C87D37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71114" w:rsidTr="00C87D37">
        <w:trPr>
          <w:trHeight w:val="11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Спортивно-оздоровительное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71114" w:rsidTr="00C87D37">
        <w:trPr>
          <w:trHeight w:val="126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Общекультурное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5</w:t>
            </w:r>
          </w:p>
        </w:tc>
      </w:tr>
      <w:tr w:rsidR="00E71114" w:rsidTr="00C87D37">
        <w:trPr>
          <w:trHeight w:val="15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Общеинтеллектуальное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C87D3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C87D37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71114" w:rsidTr="008D1526">
        <w:trPr>
          <w:trHeight w:val="278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rPr>
                <w:rFonts w:ascii="Times New Roman" w:hAnsi="Times New Roman"/>
                <w:b/>
              </w:rPr>
            </w:pPr>
            <w:r w:rsidRPr="002F2DEE">
              <w:rPr>
                <w:rFonts w:ascii="Times New Roman" w:hAnsi="Times New Roman"/>
                <w:b/>
              </w:rPr>
              <w:t>Всего к финансированию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Pr="000566A3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14" w:rsidRDefault="00E71114" w:rsidP="00E71114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161</w:t>
            </w:r>
          </w:p>
        </w:tc>
      </w:tr>
    </w:tbl>
    <w:p w:rsidR="008D1526" w:rsidRDefault="008D1526" w:rsidP="008D1526">
      <w:pPr>
        <w:rPr>
          <w:rFonts w:ascii="Times New Roman" w:hAnsi="Times New Roman" w:cs="Times New Roman"/>
          <w:sz w:val="24"/>
          <w:szCs w:val="24"/>
        </w:rPr>
      </w:pPr>
    </w:p>
    <w:p w:rsidR="00E67DE2" w:rsidRPr="00530F17" w:rsidRDefault="00BC0FD2" w:rsidP="00E711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F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ГОДОВОЙ УЧЕБНЫЙ ПЛАН </w:t>
      </w:r>
      <w:r w:rsidR="00E71114" w:rsidRPr="00530F17">
        <w:rPr>
          <w:rFonts w:ascii="Times New Roman" w:hAnsi="Times New Roman" w:cs="Times New Roman"/>
          <w:b/>
          <w:sz w:val="28"/>
          <w:szCs w:val="28"/>
        </w:rPr>
        <w:t>МБОУ «СКОШ г.Аргун»</w:t>
      </w:r>
      <w:r w:rsidRPr="00530F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B52748" w:rsidRPr="00530F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530F17">
        <w:rPr>
          <w:rFonts w:ascii="Times New Roman" w:hAnsi="Times New Roman" w:cs="Times New Roman"/>
          <w:b/>
          <w:sz w:val="28"/>
          <w:szCs w:val="28"/>
        </w:rPr>
        <w:t xml:space="preserve"> обучающихся с умственной </w:t>
      </w:r>
      <w:r w:rsidR="00B52748" w:rsidRPr="00530F17">
        <w:rPr>
          <w:rFonts w:ascii="Times New Roman" w:hAnsi="Times New Roman" w:cs="Times New Roman"/>
          <w:b/>
          <w:sz w:val="28"/>
          <w:szCs w:val="28"/>
        </w:rPr>
        <w:t xml:space="preserve">отсталостью </w:t>
      </w:r>
      <w:r w:rsidR="00E71114" w:rsidRPr="00530F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Pr="00530F17">
        <w:rPr>
          <w:rFonts w:ascii="Times New Roman" w:hAnsi="Times New Roman" w:cs="Times New Roman"/>
          <w:b/>
          <w:sz w:val="28"/>
          <w:szCs w:val="28"/>
        </w:rPr>
        <w:t xml:space="preserve">(интеллектуальными нарушениями) вариант 2                                                                              </w:t>
      </w:r>
      <w:r w:rsidR="00B52748" w:rsidRPr="00530F17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E71114" w:rsidRPr="00530F17">
        <w:rPr>
          <w:rFonts w:ascii="Times New Roman" w:hAnsi="Times New Roman" w:cs="Times New Roman"/>
          <w:b/>
          <w:sz w:val="28"/>
          <w:szCs w:val="28"/>
        </w:rPr>
        <w:t>1-4 классы на 2025-2026</w:t>
      </w:r>
      <w:r w:rsidRPr="00530F1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3055"/>
        <w:gridCol w:w="772"/>
        <w:gridCol w:w="709"/>
        <w:gridCol w:w="709"/>
        <w:gridCol w:w="708"/>
        <w:gridCol w:w="709"/>
        <w:gridCol w:w="851"/>
      </w:tblGrid>
      <w:tr w:rsidR="00AB4821" w:rsidTr="00C77469">
        <w:trPr>
          <w:trHeight w:val="332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B4821" w:rsidRPr="00AB7E6C" w:rsidRDefault="00AB4821" w:rsidP="0079010E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0FD2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3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B4821" w:rsidRPr="00AB7E6C" w:rsidRDefault="00AB4821" w:rsidP="0079010E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>Учебные         Классы</w:t>
            </w:r>
          </w:p>
          <w:p w:rsidR="00AB4821" w:rsidRPr="00AB7E6C" w:rsidRDefault="00AB4821" w:rsidP="0079010E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6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821" w:rsidRPr="00AB7E6C" w:rsidRDefault="00AB482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B4821" w:rsidRPr="00AB7E6C" w:rsidRDefault="00AB482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B4821" w:rsidTr="00C77469">
        <w:trPr>
          <w:trHeight w:val="517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B4821" w:rsidRPr="00AB7E6C" w:rsidRDefault="00AB4821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B4821" w:rsidRPr="00AB7E6C" w:rsidRDefault="00AB4821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821" w:rsidRPr="00AB7E6C" w:rsidRDefault="00AB482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 xml:space="preserve"> доп.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821" w:rsidRPr="00AB7E6C" w:rsidRDefault="00AB482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 xml:space="preserve">I             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821" w:rsidRPr="00AB7E6C" w:rsidRDefault="00AB482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821" w:rsidRPr="00AB7E6C" w:rsidRDefault="00AB4821" w:rsidP="007901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B7E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821" w:rsidRPr="00AB7E6C" w:rsidRDefault="00AB4821" w:rsidP="007901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B7E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B4821" w:rsidRPr="00AB7E6C" w:rsidRDefault="00AB4821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B4821" w:rsidTr="00C77469"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4821" w:rsidRPr="00AB7E6C" w:rsidRDefault="00AB482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AB7E6C">
              <w:rPr>
                <w:rFonts w:ascii="Times New Roman" w:hAnsi="Times New Roman"/>
                <w:b/>
                <w:i/>
                <w:sz w:val="24"/>
                <w:szCs w:val="24"/>
              </w:rPr>
              <w:t>. Обязательная часть</w:t>
            </w:r>
          </w:p>
        </w:tc>
      </w:tr>
      <w:tr w:rsidR="004251FD" w:rsidRPr="00F9052C" w:rsidTr="002065A4">
        <w:trPr>
          <w:trHeight w:val="52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251FD" w:rsidRPr="00AB7E6C" w:rsidRDefault="004251FD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1.Язык и речевая практика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AB7E6C" w:rsidRDefault="004251FD" w:rsidP="004251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1.1 Речь и альтернативная коммуникация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AB7E6C" w:rsidRDefault="002065A4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AB7E6C" w:rsidRDefault="002065A4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AB7E6C" w:rsidRDefault="00B91E0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FD" w:rsidRPr="00AB7E6C" w:rsidRDefault="008B6AFD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AB7E6C" w:rsidRDefault="00484675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AB7E6C" w:rsidRDefault="00484675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</w:tr>
      <w:tr w:rsidR="00322D80" w:rsidRPr="00F9052C" w:rsidTr="00A60FD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122AF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2.</w:t>
            </w:r>
            <w:r w:rsidR="00322D80" w:rsidRPr="00AB7E6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4251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2.1.Математические представления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B91E0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B91E01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B91E0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8B6AFD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484675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84675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322D80" w:rsidRPr="00F9052C" w:rsidTr="00A60FDD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122AF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3.</w:t>
            </w:r>
            <w:r w:rsidR="00322D80" w:rsidRPr="00AB7E6C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4251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3.1 Окружающий природный  мир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7C589E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</w:t>
            </w:r>
            <w:r w:rsidR="00145BF3" w:rsidRPr="00AB7E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6C0A34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1B346B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484675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84675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322D80" w:rsidRPr="00F9052C" w:rsidTr="00A60FDD">
        <w:trPr>
          <w:trHeight w:val="34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D80" w:rsidRPr="00AB7E6C" w:rsidRDefault="00322D80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3.2 Человек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2E4FF7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2E4FF7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2E4FF7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1B346B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484675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84675" w:rsidP="0079010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322D80" w:rsidRPr="00F9052C" w:rsidTr="00A60FDD">
        <w:trPr>
          <w:trHeight w:val="27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D80" w:rsidRPr="00AB7E6C" w:rsidRDefault="00322D80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  <w:lang w:val="en-US"/>
              </w:rPr>
              <w:t>3.3.Домоводство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7C589E" w:rsidP="0079010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122AF" w:rsidP="00DB497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1B346B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484675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84675" w:rsidP="0079010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322D80" w:rsidRPr="005C497C" w:rsidTr="00A60FDD">
        <w:trPr>
          <w:trHeight w:val="41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D80" w:rsidRPr="00AB7E6C" w:rsidRDefault="00322D80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4251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3.4. Окружающий социальный мир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145BF3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6C0A34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B91E01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1B346B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484675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84675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322D80" w:rsidRPr="005C497C" w:rsidTr="00A60FDD">
        <w:trPr>
          <w:trHeight w:val="34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122AF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4.</w:t>
            </w:r>
            <w:r w:rsidR="00322D80" w:rsidRPr="00AB7E6C">
              <w:rPr>
                <w:rFonts w:ascii="Times New Roman" w:hAnsi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4.1 Музыка и движение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145BF3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6C0A34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1B346B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F05909" w:rsidRDefault="00F05909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F05909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322D80" w:rsidRPr="005C497C" w:rsidTr="00A60FDD">
        <w:trPr>
          <w:trHeight w:val="547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D80" w:rsidRPr="00AB7E6C" w:rsidRDefault="00322D80" w:rsidP="00790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4251F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4.2 Изобразительная деятельность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145BF3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6C0A34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1B346B" w:rsidP="00DB49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F05909" w:rsidRDefault="00F05909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F05909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322D80" w:rsidRPr="005C497C" w:rsidTr="00A60FDD">
        <w:trPr>
          <w:trHeight w:val="55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122AF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5.</w:t>
            </w:r>
            <w:r w:rsidR="00322D80" w:rsidRPr="00AB7E6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4251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5.1 Адаптивная физ</w:t>
            </w:r>
            <w:r w:rsidR="00030846" w:rsidRPr="00AB7E6C">
              <w:rPr>
                <w:rFonts w:ascii="Times New Roman" w:hAnsi="Times New Roman"/>
                <w:sz w:val="24"/>
                <w:szCs w:val="24"/>
              </w:rPr>
              <w:t xml:space="preserve">ическая </w:t>
            </w:r>
            <w:r w:rsidRPr="00AB7E6C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55799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55799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33FF0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1B346B" w:rsidP="00DB49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F05909" w:rsidRDefault="00F05909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F05909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322D80" w:rsidRPr="005C497C" w:rsidTr="00A60FDD">
        <w:trPr>
          <w:trHeight w:val="33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122AF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6.</w:t>
            </w:r>
            <w:r w:rsidR="004251FD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6.1.Профильный труд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145BF3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6C0A34" w:rsidP="00DB49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AB7E6C" w:rsidRDefault="001B346B" w:rsidP="00DB49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F05909" w:rsidRDefault="00F05909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322D80" w:rsidP="00790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22D80" w:rsidRPr="00F9052C" w:rsidTr="00A60FDD">
        <w:trPr>
          <w:trHeight w:val="325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AB7E6C" w:rsidRDefault="004251FD" w:rsidP="0079010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5D766D" w:rsidRDefault="00F56625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66D">
              <w:rPr>
                <w:rFonts w:ascii="Times New Roman" w:hAnsi="Times New Roman"/>
                <w:b/>
                <w:sz w:val="24"/>
                <w:szCs w:val="24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5D766D" w:rsidRDefault="00F56625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66D">
              <w:rPr>
                <w:rFonts w:ascii="Times New Roman" w:hAnsi="Times New Roman"/>
                <w:b/>
                <w:sz w:val="24"/>
                <w:szCs w:val="24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5D766D" w:rsidRDefault="00F56625" w:rsidP="00DB497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66D">
              <w:rPr>
                <w:rFonts w:ascii="Times New Roman" w:hAnsi="Times New Roman"/>
                <w:b/>
                <w:sz w:val="24"/>
                <w:szCs w:val="24"/>
              </w:rPr>
              <w:t>578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5D766D" w:rsidRDefault="001B346B" w:rsidP="007901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80" w:rsidRPr="00F05909" w:rsidRDefault="00F05909" w:rsidP="00DB497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D80" w:rsidRPr="005D766D" w:rsidRDefault="00F05909" w:rsidP="0079010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2856</w:t>
            </w:r>
          </w:p>
        </w:tc>
      </w:tr>
      <w:tr w:rsidR="004251FD" w:rsidRPr="00F9052C" w:rsidTr="00A60FDD">
        <w:trPr>
          <w:trHeight w:val="302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251FD" w:rsidRPr="00AB7E6C" w:rsidRDefault="004251FD" w:rsidP="004251FD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AB7E6C">
              <w:rPr>
                <w:rFonts w:ascii="Times New Roman" w:hAnsi="Times New Roman"/>
                <w:b/>
                <w:i/>
                <w:sz w:val="24"/>
                <w:szCs w:val="24"/>
              </w:rPr>
              <w:t>. Часть, формируемая участниками образовательных отношений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B52748" w:rsidRDefault="006669AD" w:rsidP="004251F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748"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B52748" w:rsidRDefault="006669AD" w:rsidP="004251F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748"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B52748" w:rsidRDefault="006669AD" w:rsidP="004251F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748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FD" w:rsidRPr="00B52748" w:rsidRDefault="001B346B" w:rsidP="004251F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FD" w:rsidRPr="00F05909" w:rsidRDefault="00F05909" w:rsidP="004251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FD" w:rsidRPr="00B52748" w:rsidRDefault="003E7924" w:rsidP="004251F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876</w:t>
            </w:r>
          </w:p>
        </w:tc>
      </w:tr>
      <w:tr w:rsidR="00F05909" w:rsidRPr="00F9052C" w:rsidTr="00A60FDD">
        <w:trPr>
          <w:trHeight w:val="122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2F2DEE" w:rsidRDefault="00F05909" w:rsidP="00F05909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Сенсорное развитие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5D766D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909" w:rsidRPr="00F9052C" w:rsidTr="00BC0FD2">
        <w:trPr>
          <w:trHeight w:val="107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2F2DEE" w:rsidRDefault="00F05909" w:rsidP="00F05909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Предметно-практические действия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909" w:rsidRPr="00F9052C" w:rsidTr="00BC0FD2">
        <w:trPr>
          <w:trHeight w:val="137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2F2DEE" w:rsidRDefault="00F05909" w:rsidP="00F05909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Двигательное развитие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909" w:rsidRPr="00F9052C" w:rsidTr="00BC0FD2">
        <w:trPr>
          <w:trHeight w:val="165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2F2DEE" w:rsidRDefault="00F05909" w:rsidP="00F05909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2F2DEE">
              <w:rPr>
                <w:rFonts w:ascii="Times New Roman" w:hAnsi="Times New Roman"/>
              </w:rPr>
              <w:t>Альтернативная коммуникация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F05909" w:rsidRDefault="00F05909" w:rsidP="00F059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5D766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909" w:rsidRPr="00F9052C" w:rsidTr="00530F17">
        <w:trPr>
          <w:trHeight w:val="471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Default="00F05909" w:rsidP="00F0590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AB7E6C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7F5CDD" w:rsidRDefault="003E7924" w:rsidP="00F0590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Default="003E7924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3732</w:t>
            </w:r>
          </w:p>
        </w:tc>
      </w:tr>
      <w:tr w:rsidR="00F05909" w:rsidRPr="002F2DEE" w:rsidTr="00C77469"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05909" w:rsidRPr="004251F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деятельность, в том числе</w:t>
            </w:r>
          </w:p>
        </w:tc>
      </w:tr>
      <w:tr w:rsidR="00F05909" w:rsidRPr="002F2DEE" w:rsidTr="00A60FDD"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4251FD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251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Коррекционно-развивающая область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15E60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C6692E" w:rsidRDefault="00F05909" w:rsidP="00F0590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3E7924" w:rsidRDefault="003E7924" w:rsidP="00F0590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C03335" w:rsidRDefault="003E7924" w:rsidP="00F05909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1008</w:t>
            </w:r>
          </w:p>
        </w:tc>
      </w:tr>
      <w:tr w:rsidR="00F05909" w:rsidRPr="00C77469" w:rsidTr="00A60FDD"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1. Сенсорное развитие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C6692E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3E7924" w:rsidRDefault="003E7924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3E7924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F05909" w:rsidRPr="00C77469" w:rsidTr="00A60FDD"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2. Предметно-практические действия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C6692E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3E7924" w:rsidRDefault="003E7924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3E7924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F05909" w:rsidRPr="00C77469" w:rsidTr="00A60FDD"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3. Двигательное развитие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C6692E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3E7924" w:rsidRDefault="003E7924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3E7924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F05909" w:rsidRPr="00C77469" w:rsidTr="00A60FDD">
        <w:trPr>
          <w:trHeight w:val="225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4.Альтернативная коммуникация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E6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C6692E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3E7924" w:rsidRDefault="003E7924" w:rsidP="00F059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3E7924" w:rsidP="00F059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F05909" w:rsidRPr="00C77469" w:rsidTr="00A60FDD">
        <w:trPr>
          <w:trHeight w:val="270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4251FD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251FD"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 по направлениям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C6692E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3E7924" w:rsidRDefault="003E7924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C03335" w:rsidRDefault="003E7924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672</w:t>
            </w:r>
          </w:p>
        </w:tc>
      </w:tr>
      <w:tr w:rsidR="00F05909" w:rsidRPr="00C77469" w:rsidTr="00A60FDD">
        <w:trPr>
          <w:trHeight w:val="267"/>
        </w:trPr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7E6C">
              <w:rPr>
                <w:rFonts w:ascii="Times New Roman" w:hAnsi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F05909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697AB1" w:rsidRDefault="00F05909" w:rsidP="00F0590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09" w:rsidRPr="003E7924" w:rsidRDefault="003E7924" w:rsidP="00F0590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09" w:rsidRPr="00AB7E6C" w:rsidRDefault="003E7924" w:rsidP="00F05909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5412</w:t>
            </w:r>
          </w:p>
        </w:tc>
      </w:tr>
    </w:tbl>
    <w:p w:rsidR="00B927E2" w:rsidRDefault="00B927E2" w:rsidP="00B527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52748" w:rsidRPr="00B927E2" w:rsidRDefault="00B52748" w:rsidP="00B52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7E2">
        <w:rPr>
          <w:rFonts w:ascii="Times New Roman" w:hAnsi="Times New Roman" w:cs="Times New Roman"/>
          <w:i/>
          <w:sz w:val="28"/>
          <w:szCs w:val="28"/>
        </w:rPr>
        <w:t xml:space="preserve">Общий объем учебной нагрузки составляет 3732 часа за 5 учебных лет при 5-дневной учебной неделе (33 учебных недели в 1 доп. и в 1 классе, 34 учебных недели со 2 по 4 класс). </w:t>
      </w:r>
    </w:p>
    <w:p w:rsidR="00603952" w:rsidRDefault="00603952" w:rsidP="003E7924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3E7924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3E7924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603952" w:rsidP="003E7924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952" w:rsidRDefault="00D467A9" w:rsidP="003E7924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7A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7" name="Рисунок 7" descr="C:\Users\USER\Pictures\2025-10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5-10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0E" w:rsidRPr="00D57D0E" w:rsidRDefault="00D57D0E" w:rsidP="00D467A9">
      <w:pPr>
        <w:spacing w:after="190" w:line="259" w:lineRule="auto"/>
        <w:ind w:right="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D0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57D0E" w:rsidRPr="00D57D0E" w:rsidRDefault="003E41D5" w:rsidP="00D57D0E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Учебный план МБОУ «СКОШ г.Аргун»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для обучающихся с умственной отсталостью (умеренной, тяжелой, глубокой), с тяжелыми и множественными нарушениями развития (далее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учебный план)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</w:t>
      </w:r>
      <w:r>
        <w:rPr>
          <w:rFonts w:ascii="Times New Roman" w:hAnsi="Times New Roman" w:cs="Times New Roman"/>
          <w:sz w:val="28"/>
          <w:szCs w:val="28"/>
        </w:rPr>
        <w:t>чения. Учебный план МБОУ «СКОШ г.Аргун»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разработан на основе положений Стандарта (Приказ Министерства образования и науки РФ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нарушениями)», Приказа Министерства просвещения РФ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7D0E" w:rsidRPr="00D57D0E">
        <w:rPr>
          <w:rFonts w:ascii="Times New Roman" w:hAnsi="Times New Roman" w:cs="Times New Roman"/>
          <w:sz w:val="28"/>
          <w:szCs w:val="28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D57D0E" w:rsidRPr="00D57D0E" w:rsidRDefault="003E41D5" w:rsidP="00D57D0E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в варианте 2 может включать как один, так и несколько учебных планов.</w:t>
      </w:r>
    </w:p>
    <w:p w:rsidR="00D57D0E" w:rsidRPr="00D57D0E" w:rsidRDefault="00EA145F" w:rsidP="00EA145F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>Специальная индивидуальная образовательная программа (СИПР) ра</w:t>
      </w:r>
      <w:r>
        <w:rPr>
          <w:rFonts w:ascii="Times New Roman" w:hAnsi="Times New Roman" w:cs="Times New Roman"/>
          <w:sz w:val="28"/>
          <w:szCs w:val="28"/>
        </w:rPr>
        <w:t>зрабатывается МБОУ «СКОШ г.Аргун»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на основе АООП, включает индивидуальный учебный план (ИУП), который устанавливает предметные области, предметы и коррекционные курсы, соответствующие особым образовательным возможностям и потребностям конкретного обучающегося. Общий объем нагрузки, включенной в индивидуальные учебные планы не может превышать объем, предусмотренный </w:t>
      </w:r>
      <w:r>
        <w:rPr>
          <w:rFonts w:ascii="Times New Roman" w:hAnsi="Times New Roman" w:cs="Times New Roman"/>
          <w:sz w:val="28"/>
          <w:szCs w:val="28"/>
        </w:rPr>
        <w:t>учебным планом АООП (вариант 2). Учебный план МБОУ «СКОШ г.Аргун»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Стандарта (п. 1.13), требования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ФАООП (п.57) устанавливает сроки освоения А</w:t>
      </w:r>
      <w:r>
        <w:rPr>
          <w:rFonts w:ascii="Times New Roman" w:hAnsi="Times New Roman" w:cs="Times New Roman"/>
          <w:sz w:val="28"/>
          <w:szCs w:val="28"/>
        </w:rPr>
        <w:t>ООП для обучающихся 2 варианта               2 этапа обучения: 5-9 класс. Ц</w:t>
      </w:r>
      <w:r w:rsidR="00D57D0E" w:rsidRPr="00D57D0E">
        <w:rPr>
          <w:rFonts w:ascii="Times New Roman" w:hAnsi="Times New Roman" w:cs="Times New Roman"/>
          <w:sz w:val="28"/>
          <w:szCs w:val="28"/>
        </w:rPr>
        <w:t>ель этого этапа состоит в закреплении и формировании основных представлений об окружающем мире, закрепление умений и жизненных компетенций, полученных на предыдущем этапе.</w:t>
      </w:r>
    </w:p>
    <w:p w:rsidR="00D57D0E" w:rsidRDefault="00D547CF" w:rsidP="003E7924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>Учебный план состоит из двух частей</w:t>
      </w:r>
      <w:r w:rsidR="003E7924">
        <w:rPr>
          <w:rFonts w:ascii="Times New Roman" w:hAnsi="Times New Roman" w:cs="Times New Roman"/>
          <w:sz w:val="28"/>
          <w:szCs w:val="28"/>
        </w:rPr>
        <w:t>: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обязательной части и части, формируемой участниками образовательных отнош</w:t>
      </w:r>
      <w:r w:rsidR="003E7924">
        <w:rPr>
          <w:rFonts w:ascii="Times New Roman" w:hAnsi="Times New Roman" w:cs="Times New Roman"/>
          <w:sz w:val="28"/>
          <w:szCs w:val="28"/>
        </w:rPr>
        <w:t xml:space="preserve">ений. </w:t>
      </w:r>
      <w:r w:rsidR="00EA145F">
        <w:rPr>
          <w:rFonts w:ascii="Times New Roman" w:hAnsi="Times New Roman" w:cs="Times New Roman"/>
          <w:noProof/>
          <w:sz w:val="28"/>
          <w:szCs w:val="28"/>
        </w:rPr>
        <w:t>О</w:t>
      </w:r>
      <w:r w:rsidR="00EA145F">
        <w:rPr>
          <w:rFonts w:ascii="Times New Roman" w:hAnsi="Times New Roman" w:cs="Times New Roman"/>
          <w:sz w:val="28"/>
          <w:szCs w:val="28"/>
        </w:rPr>
        <w:t>бязательная часть включает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шесть образовательных областей, представленных десятью учеб</w:t>
      </w:r>
      <w:r w:rsidR="00EA145F">
        <w:rPr>
          <w:rFonts w:ascii="Times New Roman" w:hAnsi="Times New Roman" w:cs="Times New Roman"/>
          <w:sz w:val="28"/>
          <w:szCs w:val="28"/>
        </w:rPr>
        <w:t>ными предметами.</w:t>
      </w:r>
    </w:p>
    <w:p w:rsidR="007F4C4D" w:rsidRPr="00530F17" w:rsidRDefault="007F4C4D" w:rsidP="007F4C4D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обязательной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АООП для обучающихся с умственной отсталостью (интеллектуальными нарушениями) по варианту 2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60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часть, формируемая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участниками образовательных отношений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более 40% от общего объёма АООП.  </w:t>
      </w:r>
    </w:p>
    <w:p w:rsidR="00D57D0E" w:rsidRPr="00D57D0E" w:rsidRDefault="00D547CF" w:rsidP="00D547CF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A145F">
        <w:rPr>
          <w:rFonts w:ascii="Times New Roman" w:hAnsi="Times New Roman" w:cs="Times New Roman"/>
          <w:sz w:val="28"/>
          <w:szCs w:val="28"/>
        </w:rPr>
        <w:t>Ч</w:t>
      </w:r>
      <w:r w:rsidR="00D57D0E" w:rsidRPr="00D57D0E">
        <w:rPr>
          <w:rFonts w:ascii="Times New Roman" w:hAnsi="Times New Roman" w:cs="Times New Roman"/>
          <w:sz w:val="28"/>
          <w:szCs w:val="28"/>
        </w:rPr>
        <w:t>асть</w:t>
      </w:r>
      <w:r w:rsidR="00EA145F">
        <w:rPr>
          <w:rFonts w:ascii="Times New Roman" w:hAnsi="Times New Roman" w:cs="Times New Roman"/>
          <w:sz w:val="28"/>
          <w:szCs w:val="28"/>
        </w:rPr>
        <w:t>,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формируемая участ</w:t>
      </w:r>
      <w:r w:rsidR="00EA145F">
        <w:rPr>
          <w:rFonts w:ascii="Times New Roman" w:hAnsi="Times New Roman" w:cs="Times New Roman"/>
          <w:sz w:val="28"/>
          <w:szCs w:val="28"/>
        </w:rPr>
        <w:t>никами образовательных отношений</w:t>
      </w:r>
      <w:r w:rsidR="00D57D0E" w:rsidRPr="00D57D0E">
        <w:rPr>
          <w:rFonts w:ascii="Times New Roman" w:hAnsi="Times New Roman" w:cs="Times New Roman"/>
          <w:sz w:val="28"/>
          <w:szCs w:val="28"/>
        </w:rPr>
        <w:t>, включает: коррекционные курсы</w:t>
      </w:r>
      <w:r w:rsidR="003E7924">
        <w:rPr>
          <w:rFonts w:ascii="Times New Roman" w:hAnsi="Times New Roman" w:cs="Times New Roman"/>
          <w:sz w:val="28"/>
          <w:szCs w:val="28"/>
        </w:rPr>
        <w:t xml:space="preserve"> и занятия</w:t>
      </w:r>
      <w:r w:rsidR="00D57D0E" w:rsidRPr="00D57D0E">
        <w:rPr>
          <w:rFonts w:ascii="Times New Roman" w:hAnsi="Times New Roman" w:cs="Times New Roman"/>
          <w:sz w:val="28"/>
          <w:szCs w:val="28"/>
        </w:rPr>
        <w:t>, проводимые различными специалистами</w:t>
      </w:r>
      <w:r w:rsidR="003E7924">
        <w:rPr>
          <w:rFonts w:ascii="Times New Roman" w:hAnsi="Times New Roman" w:cs="Times New Roman"/>
          <w:sz w:val="28"/>
          <w:szCs w:val="28"/>
        </w:rPr>
        <w:t xml:space="preserve"> и (или) учителями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7D0E" w:rsidRPr="00D57D0E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каждой группы обучающихся, а также индивидуальных потребностей каждого обучающегося.</w:t>
      </w:r>
    </w:p>
    <w:p w:rsidR="00D57D0E" w:rsidRDefault="00EA145F" w:rsidP="003E41D5">
      <w:pPr>
        <w:spacing w:after="45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>Таким образом, часть учебного плана, формируемая участниками образовательных отношений, предусматривает:</w:t>
      </w:r>
    </w:p>
    <w:p w:rsidR="00D57D0E" w:rsidRPr="00D57D0E" w:rsidRDefault="00EA145F" w:rsidP="00EA145F">
      <w:pPr>
        <w:spacing w:after="5" w:line="247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7D0E" w:rsidRPr="00D57D0E">
        <w:rPr>
          <w:rFonts w:ascii="Times New Roman" w:hAnsi="Times New Roman" w:cs="Times New Roman"/>
          <w:sz w:val="28"/>
          <w:szCs w:val="28"/>
        </w:rPr>
        <w:t>учебные</w:t>
      </w:r>
      <w:r w:rsidR="00D57D0E" w:rsidRPr="00D57D0E">
        <w:rPr>
          <w:rFonts w:ascii="Times New Roman" w:hAnsi="Times New Roman" w:cs="Times New Roman"/>
          <w:sz w:val="28"/>
          <w:szCs w:val="28"/>
        </w:rPr>
        <w:tab/>
        <w:t>занятия,</w:t>
      </w:r>
      <w:r w:rsidR="00D57D0E" w:rsidRPr="00D57D0E">
        <w:rPr>
          <w:rFonts w:ascii="Times New Roman" w:hAnsi="Times New Roman" w:cs="Times New Roman"/>
          <w:sz w:val="28"/>
          <w:szCs w:val="28"/>
        </w:rPr>
        <w:tab/>
        <w:t>обеспечивающие</w:t>
      </w:r>
      <w:r w:rsidR="00D57D0E" w:rsidRPr="00D57D0E">
        <w:rPr>
          <w:rFonts w:ascii="Times New Roman" w:hAnsi="Times New Roman" w:cs="Times New Roman"/>
          <w:sz w:val="28"/>
          <w:szCs w:val="28"/>
        </w:rPr>
        <w:tab/>
        <w:t>различные</w:t>
      </w:r>
      <w:r w:rsidR="00D57D0E" w:rsidRPr="00D57D0E">
        <w:rPr>
          <w:rFonts w:ascii="Times New Roman" w:hAnsi="Times New Roman" w:cs="Times New Roman"/>
          <w:sz w:val="28"/>
          <w:szCs w:val="28"/>
        </w:rPr>
        <w:tab/>
        <w:t>интересы обучающихся, в том числе этнокультурные;</w:t>
      </w:r>
    </w:p>
    <w:p w:rsidR="00D57D0E" w:rsidRPr="00D57D0E" w:rsidRDefault="00EA145F" w:rsidP="00EA145F">
      <w:pPr>
        <w:spacing w:after="5" w:line="247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7D0E" w:rsidRPr="00D57D0E">
        <w:rPr>
          <w:rFonts w:ascii="Times New Roman" w:hAnsi="Times New Roman" w:cs="Times New Roman"/>
          <w:sz w:val="28"/>
          <w:szCs w:val="28"/>
        </w:rPr>
        <w:t>увеличение учебных часов, отводимых на изучение отдельных учебных предметов обязательной части;</w:t>
      </w:r>
    </w:p>
    <w:p w:rsidR="00D57D0E" w:rsidRDefault="00EA145F" w:rsidP="00EA145F">
      <w:pPr>
        <w:spacing w:after="5" w:line="247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7D0E" w:rsidRPr="00D57D0E">
        <w:rPr>
          <w:rFonts w:ascii="Times New Roman" w:hAnsi="Times New Roman" w:cs="Times New Roman"/>
          <w:sz w:val="28"/>
          <w:szCs w:val="28"/>
        </w:rPr>
        <w:t>введение учебных курсов, обеспечивающих удовлетворение особых образовательных потребностей обучающихся с умеренной, тяжелой, глубокой умственной отсталостью (интеллектуальными нарушениями), с тяжелыми и множественными нарушениями развития и необходимую коррекцию недостатков в психическом и (или) физическом развитии.</w:t>
      </w:r>
    </w:p>
    <w:p w:rsidR="00986A90" w:rsidRDefault="007F4C4D" w:rsidP="00986A9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86A90" w:rsidRPr="00BC6A57">
        <w:rPr>
          <w:rFonts w:ascii="Times New Roman" w:hAnsi="Times New Roman" w:cs="Times New Roman"/>
          <w:sz w:val="28"/>
          <w:szCs w:val="28"/>
        </w:rPr>
        <w:t>В данном учебном плане часы,</w:t>
      </w:r>
      <w:r>
        <w:rPr>
          <w:rFonts w:ascii="Times New Roman" w:hAnsi="Times New Roman" w:cs="Times New Roman"/>
          <w:sz w:val="28"/>
          <w:szCs w:val="28"/>
        </w:rPr>
        <w:t xml:space="preserve"> отводимые на часть, формируемаую</w:t>
      </w:r>
      <w:r w:rsidR="00986A90" w:rsidRPr="00BC6A57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986A90">
        <w:rPr>
          <w:rFonts w:ascii="Times New Roman" w:hAnsi="Times New Roman" w:cs="Times New Roman"/>
          <w:sz w:val="28"/>
          <w:szCs w:val="28"/>
        </w:rPr>
        <w:t>ами образовательного процесса,</w:t>
      </w:r>
      <w:r w:rsidR="00986A90" w:rsidRPr="00BC6A57">
        <w:rPr>
          <w:rFonts w:ascii="Times New Roman" w:hAnsi="Times New Roman" w:cs="Times New Roman"/>
          <w:sz w:val="28"/>
          <w:szCs w:val="28"/>
        </w:rPr>
        <w:t xml:space="preserve"> </w:t>
      </w:r>
      <w:r w:rsidR="00D547CF">
        <w:rPr>
          <w:rFonts w:ascii="Times New Roman" w:hAnsi="Times New Roman" w:cs="Times New Roman"/>
          <w:sz w:val="28"/>
          <w:szCs w:val="28"/>
        </w:rPr>
        <w:t>распределены на коррекционные занятия, которые проводятся учителями</w:t>
      </w:r>
      <w:r w:rsidR="00986A90" w:rsidRPr="00BC6A57">
        <w:rPr>
          <w:rFonts w:ascii="Times New Roman" w:hAnsi="Times New Roman" w:cs="Times New Roman"/>
          <w:sz w:val="28"/>
          <w:szCs w:val="28"/>
        </w:rPr>
        <w:t>:</w:t>
      </w:r>
    </w:p>
    <w:p w:rsidR="00986A90" w:rsidRPr="00BC6A57" w:rsidRDefault="00986A90" w:rsidP="00986A90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5-9 классы</w:t>
      </w:r>
    </w:p>
    <w:p w:rsidR="00D547CF" w:rsidRDefault="00D547CF" w:rsidP="00D547CF">
      <w:pPr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«Сенсорное развитие</w:t>
      </w:r>
      <w:r w:rsidRPr="00BC6A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- 1 час;                                                                                              «Предметно-практические действия</w:t>
      </w:r>
      <w:r w:rsidRPr="00BC6A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- 2 часа;                                                                          «Двигательное развитие» - 1 час;                                                                                         «Альтернативная коммуникация – 2 часа.</w:t>
      </w:r>
    </w:p>
    <w:p w:rsidR="00D57D0E" w:rsidRPr="00D57D0E" w:rsidRDefault="00B927E2" w:rsidP="003E41D5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>С учетом образования обучающихся с умственной отсталостью (умеренной, тяжелой, глубокой), тяжелыми и множественными нарушениями развития на основе СИПР, индивидуальная недельная нагрузка может варьироваться, т.к. индивидуальные учебные планы (ИУП) отдельных обучающихся (например, с ТМНР) по варианту 2 АООП могут не включать отдельные предметы основной части примерного учебного плана, а для других обучающихся (например, с умеренной умственной отсталостью) ИУП преимущественно состоит из учебных предметов первой части примерного учебного плана и дополняется отдельными коррекционными занятиями</w:t>
      </w:r>
      <w:r w:rsidR="00EA145F">
        <w:rPr>
          <w:rFonts w:ascii="Times New Roman" w:hAnsi="Times New Roman" w:cs="Times New Roman"/>
          <w:sz w:val="28"/>
          <w:szCs w:val="28"/>
        </w:rPr>
        <w:t xml:space="preserve"> из второй части. Таким образом, </w:t>
      </w:r>
      <w:r w:rsidR="00D57D0E" w:rsidRPr="00D57D0E">
        <w:rPr>
          <w:rFonts w:ascii="Times New Roman" w:hAnsi="Times New Roman" w:cs="Times New Roman"/>
          <w:sz w:val="28"/>
          <w:szCs w:val="28"/>
        </w:rPr>
        <w:t>использование ИУП позволяет формировать учебную нагрузку гибко, с учетом индивидуальных возможностей и образовательных потребностей ребенка, избегая перегрузки обучающихся.</w:t>
      </w:r>
    </w:p>
    <w:p w:rsidR="00D57D0E" w:rsidRPr="00D57D0E" w:rsidRDefault="00EA145F" w:rsidP="003E41D5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Процесс обучения по предметам организуется в форме урока. Педагогический работник проводит урок для состава всего класса или для группы обучающихся, а также индивидуальную работу с обучающимся в соответствии с расписанием </w:t>
      </w:r>
      <w:r w:rsidR="00D57D0E" w:rsidRPr="00D57D0E">
        <w:rPr>
          <w:rFonts w:ascii="Times New Roman" w:hAnsi="Times New Roman" w:cs="Times New Roman"/>
          <w:sz w:val="28"/>
          <w:szCs w:val="28"/>
        </w:rPr>
        <w:lastRenderedPageBreak/>
        <w:t>уроков. Продолжительность индивидуальных заня</w:t>
      </w:r>
      <w:r>
        <w:rPr>
          <w:rFonts w:ascii="Times New Roman" w:hAnsi="Times New Roman" w:cs="Times New Roman"/>
          <w:sz w:val="28"/>
          <w:szCs w:val="28"/>
        </w:rPr>
        <w:t>тий не должна превышать 25 минут,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фронтальных, групповых и подгрупповых занятий - не более 40 минут. В учебном плане устанавливается количество учебных часов по предметам обучения на единицу обучающихся. Единицей обучающихся считается: один ученик (индивидуальная работа), </w:t>
      </w:r>
      <w:r w:rsidR="00D57D0E" w:rsidRPr="00D57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A41A9" wp14:editId="4B75D2ED">
            <wp:extent cx="3048" cy="82317"/>
            <wp:effectExtent l="0" t="0" r="0" b="0"/>
            <wp:docPr id="188781" name="Picture 188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1" name="Picture 1887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группа (2 - 3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обучающихся), класс (все обучающиеся класса).</w:t>
      </w:r>
    </w:p>
    <w:p w:rsidR="00D57D0E" w:rsidRPr="00D57D0E" w:rsidRDefault="00EA145F" w:rsidP="003E41D5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Коррекционные занятия реализуются, как правило, в индивидуальной или групповой форме. Выбор дисциплин коррекционно-развивающей направленности для индивидуальных и групповых занятий, их </w:t>
      </w:r>
      <w:r w:rsidR="00D57D0E" w:rsidRPr="00D57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29A28C" wp14:editId="124D7D2D">
            <wp:extent cx="3048" cy="3049"/>
            <wp:effectExtent l="0" t="0" r="0" b="0"/>
            <wp:docPr id="83697" name="Picture 83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7" name="Picture 836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D0E" w:rsidRPr="00D57D0E">
        <w:rPr>
          <w:rFonts w:ascii="Times New Roman" w:hAnsi="Times New Roman" w:cs="Times New Roman"/>
          <w:sz w:val="28"/>
          <w:szCs w:val="28"/>
        </w:rPr>
        <w:t>количественное соотн</w:t>
      </w:r>
      <w:r>
        <w:rPr>
          <w:rFonts w:ascii="Times New Roman" w:hAnsi="Times New Roman" w:cs="Times New Roman"/>
          <w:sz w:val="28"/>
          <w:szCs w:val="28"/>
        </w:rPr>
        <w:t>ошение осуществляется МБОУ «СКОШ г.Аргун»</w:t>
      </w:r>
      <w:r w:rsidR="00D57D0E" w:rsidRPr="00D57D0E">
        <w:rPr>
          <w:rFonts w:ascii="Times New Roman" w:hAnsi="Times New Roman" w:cs="Times New Roman"/>
          <w:sz w:val="28"/>
          <w:szCs w:val="28"/>
        </w:rPr>
        <w:t>, исходя из особенностей развития обучающихся с умственной отсталостью и на основании рекомендаций психолого-медико-педагогической комиссии и индивидуальной программы реабилитации инвалида. Продолжительность коррекционного занятия зависит от психофизического состояния ребенка (до 25 минут).</w:t>
      </w:r>
    </w:p>
    <w:p w:rsidR="00D57D0E" w:rsidRPr="00D57D0E" w:rsidRDefault="00F10B91" w:rsidP="003E41D5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47CF">
        <w:rPr>
          <w:rFonts w:ascii="Times New Roman" w:hAnsi="Times New Roman" w:cs="Times New Roman"/>
          <w:sz w:val="28"/>
          <w:szCs w:val="28"/>
        </w:rPr>
        <w:t xml:space="preserve">Внеурочная деятельность </w:t>
      </w:r>
      <w:r w:rsidR="00D57D0E" w:rsidRPr="00D57D0E">
        <w:rPr>
          <w:rFonts w:ascii="Times New Roman" w:hAnsi="Times New Roman" w:cs="Times New Roman"/>
          <w:sz w:val="28"/>
          <w:szCs w:val="28"/>
        </w:rPr>
        <w:t>направлена на раз</w:t>
      </w:r>
      <w:r>
        <w:rPr>
          <w:rFonts w:ascii="Times New Roman" w:hAnsi="Times New Roman" w:cs="Times New Roman"/>
          <w:sz w:val="28"/>
          <w:szCs w:val="28"/>
        </w:rPr>
        <w:t>витие личности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обучающегося средствами физического, нравственного, эстетического, трудового воспитания, а также на расширение контактов обучающихся с обычно развивающимися сверстниками и взаимодействие с обществом.</w:t>
      </w:r>
    </w:p>
    <w:p w:rsidR="00986A90" w:rsidRDefault="00F10B91" w:rsidP="00986A90">
      <w:pPr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>В данном учебном плане внеурочная деятельность представлена следующими курсами:</w:t>
      </w:r>
      <w:r w:rsidR="00986A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986A90" w:rsidRPr="00FF6321">
        <w:rPr>
          <w:rFonts w:ascii="Times New Roman" w:hAnsi="Times New Roman" w:cs="Times New Roman"/>
          <w:sz w:val="28"/>
          <w:szCs w:val="28"/>
        </w:rPr>
        <w:t xml:space="preserve">коррекционные занятия 4 часа:                                                                                                                     </w:t>
      </w:r>
      <w:r w:rsidR="00986A90">
        <w:rPr>
          <w:rFonts w:ascii="Times New Roman" w:hAnsi="Times New Roman" w:cs="Times New Roman"/>
          <w:sz w:val="28"/>
          <w:szCs w:val="28"/>
        </w:rPr>
        <w:t xml:space="preserve">сенсорное развитие – 1 час;                                                                                                  предметно-практические действия – 1 час;                                                                                 двигательное развитие – 1 час;                                                                                          альтернативная коммуникация – 1 час;                                 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D2D" w:rsidRPr="00D57D0E" w:rsidRDefault="00487D2D" w:rsidP="00487D2D">
      <w:pPr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FF6321">
        <w:rPr>
          <w:rFonts w:ascii="Times New Roman" w:hAnsi="Times New Roman" w:cs="Times New Roman"/>
          <w:sz w:val="28"/>
          <w:szCs w:val="28"/>
        </w:rPr>
        <w:t xml:space="preserve">внеурочная деятельность 6 часов:                                                                                          </w:t>
      </w:r>
      <w:r w:rsidR="00D547CF">
        <w:rPr>
          <w:rFonts w:ascii="Times New Roman" w:hAnsi="Times New Roman" w:cs="Times New Roman"/>
          <w:sz w:val="28"/>
          <w:szCs w:val="28"/>
        </w:rPr>
        <w:t>Нравственное направление 1 час</w:t>
      </w:r>
      <w:r>
        <w:rPr>
          <w:rFonts w:ascii="Times New Roman" w:hAnsi="Times New Roman" w:cs="Times New Roman"/>
          <w:sz w:val="28"/>
          <w:szCs w:val="28"/>
        </w:rPr>
        <w:t xml:space="preserve"> - «Разговоры о важном». В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рамках программы обучающиеся осваивают нравственные нормы</w:t>
      </w:r>
      <w:r w:rsidR="00F10B91">
        <w:rPr>
          <w:rFonts w:ascii="Times New Roman" w:hAnsi="Times New Roman" w:cs="Times New Roman"/>
          <w:sz w:val="28"/>
          <w:szCs w:val="28"/>
        </w:rPr>
        <w:t>,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закрепляют понятия о Родине, мире, до</w:t>
      </w:r>
      <w:r w:rsidR="00F10B9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ре, патриотизме.                                                                                                            С</w:t>
      </w:r>
      <w:r w:rsidR="00F10B91">
        <w:rPr>
          <w:rFonts w:ascii="Times New Roman" w:hAnsi="Times New Roman" w:cs="Times New Roman"/>
          <w:sz w:val="28"/>
          <w:szCs w:val="28"/>
        </w:rPr>
        <w:t>портивно-</w:t>
      </w:r>
      <w:r>
        <w:rPr>
          <w:rFonts w:ascii="Times New Roman" w:hAnsi="Times New Roman" w:cs="Times New Roman"/>
          <w:sz w:val="28"/>
          <w:szCs w:val="28"/>
        </w:rPr>
        <w:t>оздоровительное направление 2 часа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«Здоровей-ка».  В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рамках программы учащиеся осваивают программу двигательных навыков, закрепляют знания о здоровом образе жизни, формируют активную спортивно-озд</w:t>
      </w:r>
      <w:r>
        <w:rPr>
          <w:rFonts w:ascii="Times New Roman" w:hAnsi="Times New Roman" w:cs="Times New Roman"/>
          <w:sz w:val="28"/>
          <w:szCs w:val="28"/>
        </w:rPr>
        <w:t xml:space="preserve">оровительную позицию.                                                                                                                  </w:t>
      </w:r>
      <w:r w:rsidR="00F10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Общекультурное направление 2 часа - </w:t>
      </w:r>
      <w:r w:rsidR="00F10B91">
        <w:rPr>
          <w:rFonts w:ascii="Times New Roman" w:hAnsi="Times New Roman" w:cs="Times New Roman"/>
          <w:sz w:val="28"/>
          <w:szCs w:val="28"/>
        </w:rPr>
        <w:t>театральная</w:t>
      </w:r>
      <w:r>
        <w:rPr>
          <w:rFonts w:ascii="Times New Roman" w:hAnsi="Times New Roman" w:cs="Times New Roman"/>
          <w:sz w:val="28"/>
          <w:szCs w:val="28"/>
        </w:rPr>
        <w:t xml:space="preserve"> студия «Жили-были»</w:t>
      </w:r>
      <w:r w:rsidR="00F10B91">
        <w:rPr>
          <w:rFonts w:ascii="Times New Roman" w:hAnsi="Times New Roman" w:cs="Times New Roman"/>
          <w:sz w:val="28"/>
          <w:szCs w:val="28"/>
        </w:rPr>
        <w:t>.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D547CF">
        <w:rPr>
          <w:rFonts w:ascii="Times New Roman" w:hAnsi="Times New Roman" w:cs="Times New Roman"/>
          <w:sz w:val="28"/>
          <w:szCs w:val="28"/>
        </w:rPr>
        <w:t>щеинтеллектуальное направление 1 час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7D0E" w:rsidRPr="00D57D0E" w:rsidRDefault="00F10B91" w:rsidP="00F10B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>Чередование учебной и внеурочной деяте</w:t>
      </w:r>
      <w:r>
        <w:rPr>
          <w:rFonts w:ascii="Times New Roman" w:hAnsi="Times New Roman" w:cs="Times New Roman"/>
          <w:sz w:val="28"/>
          <w:szCs w:val="28"/>
        </w:rPr>
        <w:t>льности в рамках реализации внеурочной деятельности определяет МБОУ «СКОШ г.Аргун».</w:t>
      </w:r>
    </w:p>
    <w:p w:rsidR="00D57D0E" w:rsidRPr="00D57D0E" w:rsidRDefault="00F10B91" w:rsidP="003E41D5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57D0E" w:rsidRPr="00D57D0E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 в течение всех лет обучения — 5 дней. Пятидневная рабочая неделя устанавливается в целях сохранения и </w:t>
      </w:r>
      <w:r w:rsidR="00D57D0E" w:rsidRPr="00D57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DDF5D" wp14:editId="6C0ED95C">
            <wp:extent cx="6096" cy="82317"/>
            <wp:effectExtent l="0" t="0" r="0" b="0"/>
            <wp:docPr id="188784" name="Picture 188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4" name="Picture 18878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D0E" w:rsidRPr="00D57D0E">
        <w:rPr>
          <w:rFonts w:ascii="Times New Roman" w:hAnsi="Times New Roman" w:cs="Times New Roman"/>
          <w:sz w:val="28"/>
          <w:szCs w:val="28"/>
        </w:rPr>
        <w:t>укрепления здоровья обучающихся. Внеурочная деятельность, коррекционно-развивающие курсы могут быть вынесены на 6 день. Обучение проходит в одну смену.</w:t>
      </w:r>
    </w:p>
    <w:p w:rsidR="007F4C4D" w:rsidRPr="00C932A1" w:rsidRDefault="007F4C4D" w:rsidP="007F4C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lastRenderedPageBreak/>
        <w:t xml:space="preserve">           Максимальный объё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м аудиторной нагрузки обучающихся в неделю составляет в </w:t>
      </w:r>
      <w:r>
        <w:rPr>
          <w:rFonts w:asciiTheme="majorBidi" w:eastAsia="Times New Roman" w:hAnsiTheme="majorBidi" w:cstheme="majorBidi"/>
          <w:sz w:val="28"/>
          <w:szCs w:val="28"/>
        </w:rPr>
        <w:t>5 классе – 29 час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, в </w:t>
      </w:r>
      <w:r>
        <w:rPr>
          <w:rFonts w:asciiTheme="majorBidi" w:eastAsia="Times New Roman" w:hAnsiTheme="majorBidi" w:cstheme="majorBidi"/>
          <w:sz w:val="28"/>
          <w:szCs w:val="28"/>
        </w:rPr>
        <w:t>6-9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классах – </w:t>
      </w:r>
      <w:r>
        <w:rPr>
          <w:rFonts w:asciiTheme="majorBidi" w:eastAsia="Times New Roman" w:hAnsiTheme="majorBidi" w:cstheme="majorBidi"/>
          <w:sz w:val="28"/>
          <w:szCs w:val="28"/>
        </w:rPr>
        <w:t>30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часов.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7F4C4D" w:rsidRPr="00BE327A" w:rsidRDefault="007F4C4D" w:rsidP="007F4C4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Обучающимся по варианту 2 домашнее задание не задается.</w:t>
      </w:r>
      <w:r w:rsidRPr="00BE32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25E">
        <w:rPr>
          <w:rFonts w:ascii="Times New Roman" w:eastAsia="Times New Roman" w:hAnsi="Times New Roman" w:cs="Times New Roman"/>
          <w:sz w:val="28"/>
          <w:szCs w:val="28"/>
        </w:rPr>
        <w:t>Учебный процесс проходит без оценивания результатов обучающихся, т.е. оценки не ставятся.</w:t>
      </w:r>
    </w:p>
    <w:p w:rsidR="007F4C4D" w:rsidRPr="00C932A1" w:rsidRDefault="007F4C4D" w:rsidP="000C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Использование электронных средств обучения в ходе реализации образовательной деятельност</w:t>
      </w:r>
      <w:r w:rsidR="000C025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соответствии с Санитарно- эпидемиологическими требованиями и Гигиеническими нормативами.</w:t>
      </w:r>
    </w:p>
    <w:p w:rsidR="007F4C4D" w:rsidRPr="00C932A1" w:rsidRDefault="007F4C4D" w:rsidP="007F4C4D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объема учебного предмета за учебный год.</w:t>
      </w:r>
    </w:p>
    <w:p w:rsidR="007F4C4D" w:rsidRPr="00C932A1" w:rsidRDefault="007F4C4D" w:rsidP="007F4C4D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 осуществляется в соответствии с календарным учебным графиком.</w:t>
      </w:r>
    </w:p>
    <w:p w:rsidR="007F4C4D" w:rsidRPr="00C932A1" w:rsidRDefault="007F4C4D" w:rsidP="007F4C4D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Промежуточную аттест</w:t>
      </w:r>
      <w:r w:rsidR="000C025E">
        <w:rPr>
          <w:rFonts w:ascii="Times New Roman" w:eastAsia="Times New Roman" w:hAnsi="Times New Roman" w:cs="Times New Roman"/>
          <w:sz w:val="28"/>
          <w:szCs w:val="28"/>
        </w:rPr>
        <w:t xml:space="preserve">ацию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обучающиеся 5-9 классов</w:t>
      </w:r>
      <w:r w:rsidR="000C025E">
        <w:rPr>
          <w:rFonts w:ascii="Times New Roman" w:eastAsia="Times New Roman" w:hAnsi="Times New Roman" w:cs="Times New Roman"/>
          <w:sz w:val="28"/>
          <w:szCs w:val="28"/>
        </w:rPr>
        <w:t xml:space="preserve"> по варианту 2                            проходят в форме диагностики в начале учебного года (сентябрь) и в конце учебного года (апрель).</w:t>
      </w:r>
    </w:p>
    <w:p w:rsidR="007F4C4D" w:rsidRPr="008D3080" w:rsidRDefault="007F4C4D" w:rsidP="007F4C4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Освоение </w:t>
      </w:r>
      <w:r>
        <w:rPr>
          <w:rFonts w:ascii="Times New Roman" w:eastAsia="Times New Roman" w:hAnsi="Times New Roman" w:cs="Times New Roman"/>
          <w:sz w:val="28"/>
          <w:szCs w:val="28"/>
        </w:rPr>
        <w:t>адаптированной основной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этапа обучения 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>завершается итоговой аттестацией.</w:t>
      </w:r>
    </w:p>
    <w:p w:rsidR="007F4C4D" w:rsidRDefault="007F4C4D" w:rsidP="007F4C4D">
      <w:pPr>
        <w:spacing w:line="240" w:lineRule="auto"/>
        <w:ind w:left="201" w:right="192" w:firstLine="307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D0E" w:rsidRPr="00D57D0E" w:rsidRDefault="00D57D0E" w:rsidP="003E41D5">
      <w:pPr>
        <w:pStyle w:val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Pr="00D57D0E" w:rsidRDefault="00D57D0E" w:rsidP="003E41D5">
      <w:pPr>
        <w:pStyle w:val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P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P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57D0E" w:rsidRDefault="00D57D0E" w:rsidP="00F22A3B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641322" w:rsidRDefault="00641322" w:rsidP="00487D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322" w:rsidRDefault="00641322" w:rsidP="00487D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322" w:rsidRDefault="00641322" w:rsidP="00487D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322" w:rsidRDefault="00641322" w:rsidP="00487D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322" w:rsidRDefault="00641322" w:rsidP="00487D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322" w:rsidRDefault="00641322" w:rsidP="00487D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5E" w:rsidRDefault="000C025E" w:rsidP="000C025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46C3" w:rsidRPr="00AA77E1" w:rsidRDefault="00AA77E1" w:rsidP="000C0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НЕДЕЛЬНЫЙ УЧЕБНЫЙ ПЛАН </w:t>
      </w:r>
      <w:r w:rsidR="008D1526">
        <w:rPr>
          <w:rFonts w:ascii="Times New Roman" w:hAnsi="Times New Roman" w:cs="Times New Roman"/>
          <w:b/>
          <w:sz w:val="28"/>
          <w:szCs w:val="28"/>
        </w:rPr>
        <w:t>МБОУ «СКОШ г.Аргун»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обучающихся с умственной отсталостью                                                     (интеллектуальными нарушениями) вариант 2                                                                </w:t>
      </w:r>
      <w:r w:rsidR="003B263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D1526">
        <w:rPr>
          <w:rFonts w:ascii="Times New Roman" w:hAnsi="Times New Roman" w:cs="Times New Roman"/>
          <w:b/>
          <w:sz w:val="28"/>
          <w:szCs w:val="28"/>
        </w:rPr>
        <w:t>5-9 классы на 2025-2026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97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3260"/>
        <w:gridCol w:w="567"/>
        <w:gridCol w:w="709"/>
        <w:gridCol w:w="708"/>
        <w:gridCol w:w="709"/>
        <w:gridCol w:w="567"/>
        <w:gridCol w:w="845"/>
      </w:tblGrid>
      <w:tr w:rsidR="00A046C3" w:rsidTr="00C77469">
        <w:trPr>
          <w:trHeight w:val="332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Предметные</w:t>
            </w: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>Учебные         Классы</w:t>
            </w:r>
          </w:p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046C3" w:rsidTr="00C77469">
        <w:trPr>
          <w:trHeight w:val="517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46C3" w:rsidRPr="00C77469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46C3" w:rsidRPr="00C77469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 xml:space="preserve">I     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74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77469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46C3" w:rsidRPr="00C77469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046C3" w:rsidTr="00C77469"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C77469">
              <w:rPr>
                <w:rFonts w:ascii="Times New Roman" w:hAnsi="Times New Roman"/>
                <w:b/>
                <w:i/>
                <w:sz w:val="24"/>
                <w:szCs w:val="24"/>
              </w:rPr>
              <w:t>. Обязательная часть</w:t>
            </w:r>
          </w:p>
        </w:tc>
      </w:tr>
      <w:tr w:rsidR="00464DD6" w:rsidTr="00520F58">
        <w:trPr>
          <w:trHeight w:val="48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4DD6" w:rsidRPr="00C77469" w:rsidRDefault="00464DD6" w:rsidP="00992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1. Язык и речевая практика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D6" w:rsidRPr="00C77469" w:rsidRDefault="00464DD6" w:rsidP="00992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1.1. Речь и альтернативная коммуникация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D6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D6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D6" w:rsidRPr="00266A34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D6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D6" w:rsidRPr="008D1526" w:rsidRDefault="008D1526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D6" w:rsidRPr="00C77469" w:rsidRDefault="008D1526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046C3" w:rsidTr="00520F5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62007" w:rsidP="00992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 Математические </w:t>
            </w:r>
            <w:r w:rsidR="00A046C3" w:rsidRPr="00C77469"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8D1526" w:rsidRDefault="008D1526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8D1526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046C3" w:rsidTr="00520F58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3. Окружающий мир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62007" w:rsidP="00992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 Окружающий </w:t>
            </w:r>
            <w:r w:rsidR="00A046C3" w:rsidRPr="00C77469">
              <w:rPr>
                <w:rFonts w:ascii="Times New Roman" w:hAnsi="Times New Roman"/>
                <w:sz w:val="24"/>
                <w:szCs w:val="24"/>
              </w:rPr>
              <w:t>природный  мир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8D1526" w:rsidRDefault="008D1526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8D1526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046C3" w:rsidTr="00520F58">
        <w:trPr>
          <w:trHeight w:val="34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6C3" w:rsidRPr="00C77469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3.2 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E60165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E60165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E60165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8D1526" w:rsidRDefault="008D1526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880324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046C3" w:rsidTr="00520F58">
        <w:trPr>
          <w:trHeight w:val="27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6C3" w:rsidRPr="00C77469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3.3.</w:t>
            </w:r>
            <w:r w:rsidR="00D31F1E" w:rsidRPr="00C774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7469">
              <w:rPr>
                <w:rFonts w:ascii="Times New Roman" w:hAnsi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266A34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8D1526" w:rsidRDefault="008D1526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F072F5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A046C3" w:rsidTr="00520F58">
        <w:trPr>
          <w:trHeight w:val="41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6C3" w:rsidRPr="00C77469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992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3.4. Окружающий социальный мир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266A3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F072F5" w:rsidRDefault="00F072F5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F072F5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046C3" w:rsidTr="00520F58">
        <w:trPr>
          <w:trHeight w:val="34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 xml:space="preserve">4. Искусство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4.1</w:t>
            </w:r>
            <w:r w:rsidR="00C1349A" w:rsidRPr="00C77469">
              <w:rPr>
                <w:rFonts w:ascii="Times New Roman" w:hAnsi="Times New Roman"/>
                <w:sz w:val="24"/>
                <w:szCs w:val="24"/>
              </w:rPr>
              <w:t>.</w:t>
            </w:r>
            <w:r w:rsidRPr="00C77469">
              <w:rPr>
                <w:rFonts w:ascii="Times New Roman" w:hAnsi="Times New Roman"/>
                <w:sz w:val="24"/>
                <w:szCs w:val="24"/>
              </w:rPr>
              <w:t xml:space="preserve"> Музыка и движение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266A3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266A3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F072F5" w:rsidRDefault="00F072F5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F072F5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046C3" w:rsidTr="00520F58">
        <w:trPr>
          <w:trHeight w:val="547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6C3" w:rsidRPr="00C77469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992F0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4.2 Изобразительная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266A3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F072F5" w:rsidRDefault="00F072F5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162F4E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046C3" w:rsidTr="00520F58">
        <w:trPr>
          <w:trHeight w:val="55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992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992F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5.1</w:t>
            </w:r>
            <w:r w:rsidR="00C1349A" w:rsidRPr="00C77469">
              <w:rPr>
                <w:rFonts w:ascii="Times New Roman" w:hAnsi="Times New Roman"/>
                <w:sz w:val="24"/>
                <w:szCs w:val="24"/>
              </w:rPr>
              <w:t>.</w:t>
            </w:r>
            <w:r w:rsidRPr="00C77469">
              <w:rPr>
                <w:rFonts w:ascii="Times New Roman" w:hAnsi="Times New Roman"/>
                <w:sz w:val="24"/>
                <w:szCs w:val="24"/>
              </w:rPr>
              <w:t xml:space="preserve"> Адаптивная 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266A3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266A3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F072F5" w:rsidRDefault="00F072F5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F072F5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046C3" w:rsidTr="00520F58">
        <w:trPr>
          <w:trHeight w:val="33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992F09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Технология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6.1.</w:t>
            </w:r>
            <w:r w:rsidR="00C1349A" w:rsidRPr="00C774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7469">
              <w:rPr>
                <w:rFonts w:ascii="Times New Roman" w:hAnsi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4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046C3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4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266A3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F072F5" w:rsidRDefault="00F072F5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F072F5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046C3" w:rsidTr="00520F58">
        <w:trPr>
          <w:trHeight w:val="325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992F09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AA77E1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F072F5" w:rsidRDefault="00F072F5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C77469" w:rsidRDefault="00F072F5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  <w:tr w:rsidR="00A046C3" w:rsidTr="00520F58">
        <w:trPr>
          <w:trHeight w:val="510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7E1" w:rsidRPr="00992F09" w:rsidRDefault="00992F09" w:rsidP="00992F09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92F09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II</w:t>
            </w:r>
            <w:r w:rsidRPr="00992F0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.Часть, формируемая участниками образовательных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34C69" w:rsidRDefault="00464DD6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4C6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34C69" w:rsidRDefault="00464DD6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4C6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34C69" w:rsidRDefault="00464DD6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4C6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880324" w:rsidRDefault="00880324" w:rsidP="001F6C5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8032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F072F5" w:rsidRDefault="00F072F5" w:rsidP="001F6C5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34C69" w:rsidRDefault="00F072F5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C2426C" w:rsidTr="00AA77E1">
        <w:trPr>
          <w:trHeight w:val="122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26C" w:rsidTr="00AA77E1">
        <w:trPr>
          <w:trHeight w:val="122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26C" w:rsidTr="00AA77E1">
        <w:trPr>
          <w:trHeight w:val="150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26C" w:rsidTr="00A25E5D">
        <w:trPr>
          <w:trHeight w:val="185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2426C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AA77E1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26C" w:rsidTr="00520F58">
        <w:trPr>
          <w:trHeight w:val="555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149</w:t>
            </w:r>
          </w:p>
        </w:tc>
      </w:tr>
      <w:tr w:rsidR="00C2426C" w:rsidTr="00C77469"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2426C" w:rsidRPr="00992F0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деятельность, в том числе</w:t>
            </w:r>
          </w:p>
        </w:tc>
      </w:tr>
      <w:tr w:rsidR="00C2426C" w:rsidTr="00520F58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992F0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F09"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Коррекционные курсы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162F4E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3B2630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C2426C" w:rsidTr="00D1550F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1. Сенсорное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633C0F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26C" w:rsidTr="00D1550F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2. Предметно-практические действия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633C0F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26C" w:rsidTr="00D1550F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3. Двигательное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26C" w:rsidTr="00D1550F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4. Альтернативная коммуникация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426C" w:rsidTr="00520F58">
        <w:trPr>
          <w:trHeight w:val="240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992F0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F09"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 по направлениям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880324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C2426C" w:rsidTr="00520F58">
        <w:trPr>
          <w:trHeight w:val="267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7469">
              <w:rPr>
                <w:rFonts w:ascii="Times New Roman" w:hAnsi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3B2630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26C" w:rsidRPr="00F072F5" w:rsidRDefault="00C2426C" w:rsidP="00C2426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26C" w:rsidRPr="00C77469" w:rsidRDefault="00C2426C" w:rsidP="00C242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199</w:t>
            </w:r>
          </w:p>
        </w:tc>
      </w:tr>
    </w:tbl>
    <w:p w:rsidR="00614902" w:rsidRDefault="00614902" w:rsidP="00B015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1D5" w:rsidRDefault="009061D5" w:rsidP="00B015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1D5" w:rsidRPr="00DE6D1D" w:rsidRDefault="009061D5" w:rsidP="00DE6D1D">
      <w:pPr>
        <w:rPr>
          <w:rFonts w:ascii="Times New Roman" w:hAnsi="Times New Roman" w:cs="Times New Roman"/>
          <w:sz w:val="24"/>
          <w:szCs w:val="24"/>
        </w:rPr>
      </w:pPr>
    </w:p>
    <w:p w:rsidR="009061D5" w:rsidRPr="00A25E5D" w:rsidRDefault="00ED4B02" w:rsidP="009061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E5D">
        <w:rPr>
          <w:rFonts w:ascii="Times New Roman" w:hAnsi="Times New Roman" w:cs="Times New Roman"/>
          <w:b/>
          <w:sz w:val="28"/>
          <w:szCs w:val="28"/>
        </w:rPr>
        <w:lastRenderedPageBreak/>
        <w:t>ГОДОВОЙ</w:t>
      </w:r>
      <w:r w:rsidR="009061D5" w:rsidRPr="00A25E5D">
        <w:rPr>
          <w:rFonts w:ascii="Times New Roman" w:hAnsi="Times New Roman" w:cs="Times New Roman"/>
          <w:b/>
          <w:sz w:val="28"/>
          <w:szCs w:val="28"/>
        </w:rPr>
        <w:t xml:space="preserve"> УЧЕБНЫЙ ПЛАН                                                                            обучающихся с умственной отсталостью                                                     (интеллектуальными нарушениями) вариант 2                                                                </w:t>
      </w:r>
      <w:r w:rsidR="003B2630" w:rsidRPr="00A25E5D">
        <w:rPr>
          <w:rFonts w:ascii="Times New Roman" w:hAnsi="Times New Roman" w:cs="Times New Roman"/>
          <w:b/>
          <w:sz w:val="28"/>
          <w:szCs w:val="28"/>
        </w:rPr>
        <w:t xml:space="preserve">              5-9 классы на 2024-2025</w:t>
      </w:r>
      <w:r w:rsidR="009061D5" w:rsidRPr="00A25E5D">
        <w:rPr>
          <w:rFonts w:ascii="Times New Roman" w:hAnsi="Times New Roman" w:cs="Times New Roman"/>
          <w:b/>
          <w:sz w:val="28"/>
          <w:szCs w:val="28"/>
        </w:rPr>
        <w:t xml:space="preserve"> учебный год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3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977"/>
        <w:gridCol w:w="709"/>
        <w:gridCol w:w="709"/>
        <w:gridCol w:w="708"/>
        <w:gridCol w:w="709"/>
        <w:gridCol w:w="709"/>
        <w:gridCol w:w="703"/>
      </w:tblGrid>
      <w:tr w:rsidR="00A046C3" w:rsidTr="003B2630">
        <w:trPr>
          <w:trHeight w:val="332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Предметные</w:t>
            </w: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>Учебные         Классы</w:t>
            </w:r>
          </w:p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046C3" w:rsidTr="003B2630">
        <w:trPr>
          <w:trHeight w:val="517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46C3" w:rsidRPr="00A62007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46C3" w:rsidRPr="00A62007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 xml:space="preserve">I     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20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62007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46C3" w:rsidRPr="00A62007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046C3" w:rsidTr="00A62007">
        <w:tc>
          <w:tcPr>
            <w:tcW w:w="93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A62007">
              <w:rPr>
                <w:rFonts w:ascii="Times New Roman" w:hAnsi="Times New Roman"/>
                <w:b/>
                <w:i/>
                <w:sz w:val="24"/>
                <w:szCs w:val="24"/>
              </w:rPr>
              <w:t>. Обязательная часть</w:t>
            </w:r>
          </w:p>
        </w:tc>
      </w:tr>
      <w:tr w:rsidR="002636FB" w:rsidTr="007B5BBE">
        <w:trPr>
          <w:trHeight w:val="56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36FB" w:rsidRPr="00A62007" w:rsidRDefault="002636FB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1. Язык и речевая практика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A62007" w:rsidRDefault="002636FB" w:rsidP="00633C0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1.1 Речь и альтернативная коммуникация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A62007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A62007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633C0F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FB" w:rsidRPr="000C025E" w:rsidRDefault="000C025E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A62007" w:rsidRDefault="000C025E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</w:tr>
      <w:tr w:rsidR="00A046C3" w:rsidTr="007B5BB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62007" w:rsidP="00633C0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2.1.Математические </w:t>
            </w:r>
            <w:r w:rsidR="00A046C3" w:rsidRPr="00A62007"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0C025E" w:rsidRDefault="000C025E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0C025E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</w:tr>
      <w:tr w:rsidR="00A046C3" w:rsidTr="007B5BBE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3. Окружающий мир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62007" w:rsidP="00633C0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 Окружающий</w:t>
            </w:r>
            <w:r w:rsidR="00A046C3" w:rsidRPr="00A62007">
              <w:rPr>
                <w:rFonts w:ascii="Times New Roman" w:hAnsi="Times New Roman"/>
                <w:sz w:val="24"/>
                <w:szCs w:val="24"/>
              </w:rPr>
              <w:t xml:space="preserve"> природный  мир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C1349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0C025E" w:rsidRDefault="000C025E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0C025E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</w:tr>
      <w:tr w:rsidR="00A046C3" w:rsidTr="007B5BBE">
        <w:trPr>
          <w:trHeight w:val="34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6C3" w:rsidRPr="00A62007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3.2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0C025E" w:rsidRDefault="000C025E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7B5BBE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A046C3" w:rsidTr="007B5BBE">
        <w:trPr>
          <w:trHeight w:val="27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6C3" w:rsidRPr="00A62007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3.3.Домоводство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C1349A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0C025E" w:rsidRDefault="000C025E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0C025E" w:rsidP="001F6C5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782</w:t>
            </w:r>
          </w:p>
        </w:tc>
      </w:tr>
      <w:tr w:rsidR="00A046C3" w:rsidTr="007B5BBE">
        <w:trPr>
          <w:trHeight w:val="41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6C3" w:rsidRPr="00A62007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2636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3.4. Окружающий социальный мир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C1349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C2426C" w:rsidRDefault="00C2426C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C2426C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</w:tr>
      <w:tr w:rsidR="00A046C3" w:rsidTr="007B5BBE">
        <w:trPr>
          <w:trHeight w:val="340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 xml:space="preserve">4. Искусство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4.1 Музыка и движение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C1349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C2426C" w:rsidRDefault="00C2426C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C2426C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</w:tr>
      <w:tr w:rsidR="00A046C3" w:rsidTr="007B5BBE">
        <w:trPr>
          <w:trHeight w:val="372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6C3" w:rsidRPr="00A62007" w:rsidRDefault="00A046C3" w:rsidP="001F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2636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4.2 Изобразительная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C2A39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C2426C" w:rsidRDefault="00C2426C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54499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</w:tr>
      <w:tr w:rsidR="00A046C3" w:rsidTr="007B5BBE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2636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336FA" w:rsidP="002636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5.1 Адаптивная физическая </w:t>
            </w:r>
            <w:r w:rsidR="00A046C3" w:rsidRPr="00A62007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C2A39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C2426C" w:rsidRDefault="00C2426C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C2426C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</w:tr>
      <w:tr w:rsidR="00A046C3" w:rsidTr="007B5BBE">
        <w:trPr>
          <w:trHeight w:val="33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Технология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6.1.Профильный труд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A046C3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0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4C2A39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00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C2426C" w:rsidRDefault="00C2426C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C2426C" w:rsidP="001F6C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3B26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6C3" w:rsidTr="007B5BBE">
        <w:trPr>
          <w:trHeight w:val="32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62007" w:rsidRDefault="002636FB" w:rsidP="001F6C5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801F4" w:rsidRDefault="004336FA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1F4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801F4" w:rsidRDefault="00A801F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1F4">
              <w:rPr>
                <w:rFonts w:ascii="Times New Roman" w:hAnsi="Times New Roman"/>
                <w:b/>
                <w:sz w:val="24"/>
                <w:szCs w:val="24"/>
              </w:rPr>
              <w:t>816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801F4" w:rsidRDefault="00A801F4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1F4">
              <w:rPr>
                <w:rFonts w:ascii="Times New Roman" w:hAnsi="Times New Roman"/>
                <w:b/>
                <w:sz w:val="24"/>
                <w:szCs w:val="24"/>
              </w:rPr>
              <w:t>816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3B2630" w:rsidRDefault="003B2630" w:rsidP="001F6C5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C3" w:rsidRPr="00C2426C" w:rsidRDefault="00C2426C" w:rsidP="001F6C5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C3" w:rsidRPr="00A801F4" w:rsidRDefault="00D1550F" w:rsidP="001F6C51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4046</w:t>
            </w:r>
          </w:p>
        </w:tc>
      </w:tr>
      <w:tr w:rsidR="002636FB" w:rsidTr="007B5BBE">
        <w:trPr>
          <w:trHeight w:val="46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FA" w:rsidRPr="00992F09" w:rsidRDefault="002636FB" w:rsidP="002636FB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92F09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II</w:t>
            </w:r>
            <w:r w:rsidRPr="00992F0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.Часть, формируемая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A801F4" w:rsidRDefault="00544994" w:rsidP="002636F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1F4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A801F4" w:rsidRDefault="00544994" w:rsidP="002636F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1F4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A801F4" w:rsidRDefault="00544994" w:rsidP="002636F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1F4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3B2630" w:rsidRDefault="003B2630" w:rsidP="002636F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FB" w:rsidRPr="00D1550F" w:rsidRDefault="00D1550F" w:rsidP="002636F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6FB" w:rsidRPr="00A801F4" w:rsidRDefault="00D1550F" w:rsidP="002636F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1020</w:t>
            </w:r>
          </w:p>
        </w:tc>
      </w:tr>
      <w:tr w:rsidR="00D1550F" w:rsidTr="003B2630">
        <w:trPr>
          <w:trHeight w:val="153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C77469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D1550F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170</w:t>
            </w:r>
          </w:p>
        </w:tc>
      </w:tr>
      <w:tr w:rsidR="00D1550F" w:rsidTr="003B2630">
        <w:trPr>
          <w:trHeight w:val="150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C77469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D1550F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340</w:t>
            </w:r>
          </w:p>
        </w:tc>
      </w:tr>
      <w:tr w:rsidR="00D1550F" w:rsidTr="003B2630">
        <w:trPr>
          <w:trHeight w:val="150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C77469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D1550F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170</w:t>
            </w:r>
          </w:p>
        </w:tc>
      </w:tr>
      <w:tr w:rsidR="00D1550F" w:rsidTr="00A25E5D">
        <w:trPr>
          <w:trHeight w:val="18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C77469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77469">
              <w:rPr>
                <w:rFonts w:ascii="Times New Roman" w:hAnsi="Times New Roman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4336F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D1550F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D1550F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D1550F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1550F" w:rsidTr="007B5BBE">
        <w:trPr>
          <w:trHeight w:val="55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D1550F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5066</w:t>
            </w:r>
          </w:p>
        </w:tc>
      </w:tr>
      <w:tr w:rsidR="00D1550F" w:rsidTr="00A62007">
        <w:tc>
          <w:tcPr>
            <w:tcW w:w="93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D1550F" w:rsidRPr="00BE270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деятельность, в том числе</w:t>
            </w:r>
          </w:p>
        </w:tc>
      </w:tr>
      <w:tr w:rsidR="00D1550F" w:rsidTr="007B5BBE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BE270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270A"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Коррекционные курсы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BE270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3B2630" w:rsidRDefault="00044FDA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680</w:t>
            </w:r>
          </w:p>
        </w:tc>
      </w:tr>
      <w:tr w:rsidR="00D1550F" w:rsidTr="007B5BBE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1. Сенсорное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BE270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D1550F" w:rsidTr="007B5BBE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2. Предметно-практические действия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BE270A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D1550F" w:rsidTr="007B5BBE">
        <w:trPr>
          <w:trHeight w:val="240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3. Двигательное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D1550F" w:rsidTr="003B2630">
        <w:trPr>
          <w:trHeight w:val="330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4.Альтернативная коммуникация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0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3B263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D1550F" w:rsidTr="007B5BBE">
        <w:trPr>
          <w:trHeight w:val="240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BE270A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270A"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 по направлениям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EE468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EE468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A62007" w:rsidRDefault="00044FDA" w:rsidP="00D1550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1020</w:t>
            </w:r>
          </w:p>
        </w:tc>
      </w:tr>
      <w:tr w:rsidR="00D1550F" w:rsidTr="007B5BBE">
        <w:trPr>
          <w:trHeight w:val="267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2007">
              <w:rPr>
                <w:rFonts w:ascii="Times New Roman" w:hAnsi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EE468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0F" w:rsidRPr="00EE4680" w:rsidRDefault="00D1550F" w:rsidP="00D155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1360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50F" w:rsidRPr="00A62007" w:rsidRDefault="00D1550F" w:rsidP="00D1550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6766</w:t>
            </w:r>
          </w:p>
        </w:tc>
      </w:tr>
    </w:tbl>
    <w:p w:rsidR="00641322" w:rsidRDefault="00641322" w:rsidP="005A59AF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0C025E" w:rsidRPr="00B927E2" w:rsidRDefault="000C025E" w:rsidP="000C02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7E2">
        <w:rPr>
          <w:rFonts w:ascii="Times New Roman" w:hAnsi="Times New Roman" w:cs="Times New Roman"/>
          <w:i/>
          <w:sz w:val="28"/>
          <w:szCs w:val="28"/>
        </w:rPr>
        <w:t xml:space="preserve">Общий объем </w:t>
      </w:r>
      <w:r>
        <w:rPr>
          <w:rFonts w:ascii="Times New Roman" w:hAnsi="Times New Roman" w:cs="Times New Roman"/>
          <w:i/>
          <w:sz w:val="28"/>
          <w:szCs w:val="28"/>
        </w:rPr>
        <w:t>учебной нагрузки составляет 5066 часов</w:t>
      </w:r>
      <w:r w:rsidRPr="00B927E2">
        <w:rPr>
          <w:rFonts w:ascii="Times New Roman" w:hAnsi="Times New Roman" w:cs="Times New Roman"/>
          <w:i/>
          <w:sz w:val="28"/>
          <w:szCs w:val="28"/>
        </w:rPr>
        <w:t xml:space="preserve"> за 5 учебных лет при 5-д</w:t>
      </w:r>
      <w:r>
        <w:rPr>
          <w:rFonts w:ascii="Times New Roman" w:hAnsi="Times New Roman" w:cs="Times New Roman"/>
          <w:i/>
          <w:sz w:val="28"/>
          <w:szCs w:val="28"/>
        </w:rPr>
        <w:t>невной учебной неделе (34 учебные недели с 5 по 9</w:t>
      </w:r>
      <w:r w:rsidRPr="00B927E2">
        <w:rPr>
          <w:rFonts w:ascii="Times New Roman" w:hAnsi="Times New Roman" w:cs="Times New Roman"/>
          <w:i/>
          <w:sz w:val="28"/>
          <w:szCs w:val="28"/>
        </w:rPr>
        <w:t xml:space="preserve"> класс). </w:t>
      </w:r>
    </w:p>
    <w:p w:rsidR="00641322" w:rsidRDefault="00641322" w:rsidP="005A59AF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641322" w:rsidRDefault="00641322" w:rsidP="005A59AF">
      <w:pPr>
        <w:pStyle w:val="11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044FDA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044FDA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044FDA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044FDA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044FDA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7A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8" name="Рисунок 8" descr="C:\Users\USER\Pictures\2025-10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5-10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26" w:rsidRPr="006E444F" w:rsidRDefault="000F2051" w:rsidP="00D467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E5126" w:rsidRDefault="003E5126" w:rsidP="003E5126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Учебный план </w:t>
      </w:r>
      <w:r w:rsidRPr="007E06DF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«Специальная (коррекционная) общеобразовательная школа г.Аргун»</w:t>
      </w:r>
      <w:r>
        <w:rPr>
          <w:rFonts w:ascii="Times New Roman" w:hAnsi="Times New Roman" w:cs="Times New Roman"/>
          <w:sz w:val="28"/>
          <w:szCs w:val="28"/>
        </w:rPr>
        <w:t xml:space="preserve"> (далее - МБОУ «СКОШ г.Аргун»)</w:t>
      </w:r>
      <w:r w:rsidRPr="007E06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с НОДА </w:t>
      </w:r>
      <w:r w:rsidR="00C80345">
        <w:rPr>
          <w:rFonts w:ascii="Times New Roman" w:hAnsi="Times New Roman"/>
          <w:sz w:val="28"/>
          <w:szCs w:val="28"/>
        </w:rPr>
        <w:t xml:space="preserve">с умственной отсталостью (интеллектуальными нарушениями) </w:t>
      </w:r>
      <w:r w:rsidRPr="004E428C">
        <w:rPr>
          <w:rFonts w:ascii="Times New Roman" w:hAnsi="Times New Roman"/>
          <w:sz w:val="28"/>
          <w:szCs w:val="28"/>
        </w:rPr>
        <w:t>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 по классам (годам обучения).</w:t>
      </w:r>
    </w:p>
    <w:p w:rsidR="003E5126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4E428C">
        <w:rPr>
          <w:rFonts w:ascii="Times New Roman" w:hAnsi="Times New Roman"/>
          <w:sz w:val="28"/>
          <w:szCs w:val="28"/>
        </w:rPr>
        <w:t xml:space="preserve">чебный план </w:t>
      </w:r>
      <w:r>
        <w:rPr>
          <w:rFonts w:ascii="Times New Roman" w:hAnsi="Times New Roman"/>
          <w:sz w:val="28"/>
          <w:szCs w:val="28"/>
        </w:rPr>
        <w:t xml:space="preserve">для обучающихся с НОДА МБОУ «СКОШ г.Аргун» </w:t>
      </w:r>
      <w:r w:rsidRPr="004E428C">
        <w:rPr>
          <w:rFonts w:ascii="Times New Roman" w:hAnsi="Times New Roman"/>
          <w:sz w:val="28"/>
          <w:szCs w:val="28"/>
        </w:rPr>
        <w:t>состоит из двух частей – обязательной части и части, формируемой участниками образовательного процесса.</w:t>
      </w:r>
    </w:p>
    <w:p w:rsidR="00044FDA" w:rsidRPr="004E428C" w:rsidRDefault="00044FDA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обязательной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АООП для обучающихся с НОДА с умственной отсталостью (интеллектуальными нарушениями) по варианту 6.3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 w:rsidR="00930E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70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часть, формируемая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участниками образовательных отношений</w:t>
      </w:r>
      <w:r w:rsidR="00930E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 более 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0% от общего объёма АООП.  </w:t>
      </w: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4FDA">
        <w:rPr>
          <w:rFonts w:ascii="Times New Roman" w:hAnsi="Times New Roman"/>
          <w:sz w:val="28"/>
          <w:szCs w:val="28"/>
        </w:rPr>
        <w:t>Обязательная часть учебного плана</w:t>
      </w:r>
      <w:r w:rsidRPr="004E428C">
        <w:rPr>
          <w:rFonts w:ascii="Times New Roman" w:hAnsi="Times New Roman"/>
          <w:sz w:val="28"/>
          <w:szCs w:val="28"/>
        </w:rPr>
        <w:t xml:space="preserve"> </w:t>
      </w:r>
      <w:r w:rsidR="00044FDA">
        <w:rPr>
          <w:rFonts w:ascii="Times New Roman" w:hAnsi="Times New Roman"/>
          <w:sz w:val="28"/>
          <w:szCs w:val="28"/>
        </w:rPr>
        <w:t>для обучающихся с НОДА с умственной отсталостью (интеллектуальными нарушениями)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428C">
        <w:rPr>
          <w:rFonts w:ascii="Times New Roman" w:hAnsi="Times New Roman"/>
          <w:sz w:val="28"/>
          <w:szCs w:val="28"/>
        </w:rPr>
        <w:t>отражает содержание образования, которое обеспечивает достижение важнейших целей современного начального образования:</w:t>
      </w: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428C">
        <w:rPr>
          <w:rFonts w:ascii="Times New Roman" w:hAnsi="Times New Roman"/>
          <w:sz w:val="28"/>
          <w:szCs w:val="28"/>
        </w:rPr>
        <w:t>- 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428C">
        <w:rPr>
          <w:rFonts w:ascii="Times New Roman" w:hAnsi="Times New Roman"/>
          <w:sz w:val="28"/>
          <w:szCs w:val="28"/>
        </w:rPr>
        <w:t>- готовность обучающихся к продол</w:t>
      </w:r>
      <w:r>
        <w:rPr>
          <w:rFonts w:ascii="Times New Roman" w:hAnsi="Times New Roman"/>
          <w:sz w:val="28"/>
          <w:szCs w:val="28"/>
        </w:rPr>
        <w:t>жению образования на последующей ступени</w:t>
      </w:r>
      <w:r w:rsidRPr="004E428C">
        <w:rPr>
          <w:rFonts w:ascii="Times New Roman" w:hAnsi="Times New Roman"/>
          <w:sz w:val="28"/>
          <w:szCs w:val="28"/>
        </w:rPr>
        <w:t xml:space="preserve"> основного общего образования, их приобщение к информационным технологиям;</w:t>
      </w: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428C">
        <w:rPr>
          <w:rFonts w:ascii="Times New Roman" w:hAnsi="Times New Roman"/>
          <w:sz w:val="28"/>
          <w:szCs w:val="28"/>
        </w:rPr>
        <w:t>- формирование здорового образа жизни, элементарных правил поведения в экстремальных ситуациях;</w:t>
      </w: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428C">
        <w:rPr>
          <w:rFonts w:ascii="Times New Roman" w:hAnsi="Times New Roman"/>
          <w:sz w:val="28"/>
          <w:szCs w:val="28"/>
        </w:rPr>
        <w:t>- личностное развитие обучающегося в соответствии с его индивидуальностью.</w:t>
      </w: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428C">
        <w:rPr>
          <w:rFonts w:ascii="Times New Roman" w:hAnsi="Times New Roman"/>
          <w:sz w:val="28"/>
          <w:szCs w:val="28"/>
        </w:rPr>
        <w:t>Образовательная организация самостоятельна в организации образовательного процесса, в выборе видов деятельности по каждому предмету (проектная деятельность, практические занятия, экскурсии и</w:t>
      </w:r>
      <w:r w:rsidRPr="004E428C">
        <w:rPr>
          <w:rFonts w:ascii="Lucida Sans Unicode" w:hAnsi="Lucida Sans Unicode"/>
          <w:sz w:val="28"/>
          <w:szCs w:val="28"/>
        </w:rPr>
        <w:t> </w:t>
      </w:r>
      <w:r w:rsidRPr="004E428C">
        <w:rPr>
          <w:rFonts w:ascii="Times New Roman" w:hAnsi="Times New Roman"/>
          <w:sz w:val="28"/>
          <w:szCs w:val="28"/>
        </w:rPr>
        <w:t>т.</w:t>
      </w:r>
      <w:r w:rsidRPr="004E428C">
        <w:rPr>
          <w:rFonts w:ascii="Lucida Sans Unicode" w:hAnsi="Lucida Sans Unicode"/>
          <w:sz w:val="28"/>
          <w:szCs w:val="28"/>
        </w:rPr>
        <w:t> </w:t>
      </w:r>
      <w:r w:rsidRPr="004E428C">
        <w:rPr>
          <w:rFonts w:ascii="Times New Roman" w:hAnsi="Times New Roman"/>
          <w:sz w:val="28"/>
          <w:szCs w:val="28"/>
        </w:rPr>
        <w:t>д.).</w:t>
      </w:r>
    </w:p>
    <w:p w:rsidR="003E5126" w:rsidRDefault="003E5126" w:rsidP="00930E5C">
      <w:pPr>
        <w:pStyle w:val="a5"/>
        <w:spacing w:line="240" w:lineRule="auto"/>
        <w:ind w:firstLine="454"/>
        <w:rPr>
          <w:rFonts w:ascii="Times New Roman" w:hAnsi="Times New Roman" w:cs="Times New Roman"/>
          <w:color w:val="auto"/>
          <w:sz w:val="28"/>
          <w:szCs w:val="28"/>
        </w:rPr>
      </w:pPr>
      <w:r w:rsidRPr="00044FDA">
        <w:rPr>
          <w:rFonts w:ascii="Times New Roman" w:hAnsi="Times New Roman" w:cs="Times New Roman"/>
          <w:color w:val="auto"/>
          <w:sz w:val="28"/>
          <w:szCs w:val="28"/>
        </w:rPr>
        <w:t>Часть учебного плана, формируемая участниками образовательных отношений</w:t>
      </w:r>
      <w:r w:rsidRPr="004E428C">
        <w:rPr>
          <w:rFonts w:ascii="Times New Roman" w:hAnsi="Times New Roman" w:cs="Times New Roman"/>
          <w:color w:val="auto"/>
          <w:sz w:val="28"/>
          <w:szCs w:val="28"/>
        </w:rPr>
        <w:t xml:space="preserve">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</w:t>
      </w:r>
      <w:r w:rsidRPr="004E428C">
        <w:rPr>
          <w:rFonts w:ascii="Times New Roman" w:hAnsi="Times New Roman" w:cs="Times New Roman"/>
          <w:color w:val="auto"/>
          <w:spacing w:val="2"/>
          <w:sz w:val="28"/>
          <w:szCs w:val="28"/>
        </w:rPr>
        <w:t>нагрузки обу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чающихся (в подготовительном</w:t>
      </w:r>
      <w:r w:rsidRPr="004E428C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классе в соответствии с сани</w:t>
      </w:r>
      <w:r w:rsidRPr="004E428C">
        <w:rPr>
          <w:rFonts w:ascii="Times New Roman" w:hAnsi="Times New Roman" w:cs="Times New Roman"/>
          <w:color w:val="auto"/>
          <w:sz w:val="28"/>
          <w:szCs w:val="28"/>
        </w:rPr>
        <w:t>тарно­гигиеническими требованиями эта часть отсутствует), может быть использовано: на увеличение учебных часов, от</w:t>
      </w:r>
      <w:r w:rsidRPr="004E428C">
        <w:rPr>
          <w:rFonts w:ascii="Times New Roman" w:hAnsi="Times New Roman" w:cs="Times New Roman"/>
          <w:color w:val="auto"/>
          <w:spacing w:val="2"/>
          <w:sz w:val="28"/>
          <w:szCs w:val="28"/>
        </w:rPr>
        <w:t>водимых на изучение отдельных учебных предметов обяза</w:t>
      </w:r>
      <w:r w:rsidRPr="004E428C">
        <w:rPr>
          <w:rFonts w:ascii="Times New Roman" w:hAnsi="Times New Roman" w:cs="Times New Roman"/>
          <w:color w:val="auto"/>
          <w:sz w:val="28"/>
          <w:szCs w:val="28"/>
        </w:rPr>
        <w:t xml:space="preserve">тельной части; на введение учебных курсов, обеспечивающих </w:t>
      </w:r>
      <w:r w:rsidRPr="004E428C">
        <w:rPr>
          <w:rFonts w:ascii="Times New Roman" w:hAnsi="Times New Roman" w:cs="Times New Roman"/>
          <w:color w:val="auto"/>
          <w:spacing w:val="2"/>
          <w:sz w:val="28"/>
          <w:szCs w:val="28"/>
        </w:rPr>
        <w:t>различные интересы обучающихся, в том числе этнокуль</w:t>
      </w:r>
      <w:r w:rsidRPr="004E428C">
        <w:rPr>
          <w:rFonts w:ascii="Times New Roman" w:hAnsi="Times New Roman" w:cs="Times New Roman"/>
          <w:color w:val="auto"/>
          <w:sz w:val="28"/>
          <w:szCs w:val="28"/>
        </w:rPr>
        <w:t>турные.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1-ом классе часть учебного плана, формируемая участниками образовательных отношений</w:t>
      </w:r>
      <w:r w:rsidR="00044FDA">
        <w:rPr>
          <w:rFonts w:ascii="Times New Roman" w:hAnsi="Times New Roman" w:cs="Times New Roman"/>
          <w:color w:val="auto"/>
          <w:sz w:val="28"/>
          <w:szCs w:val="28"/>
        </w:rPr>
        <w:t>, использована на изучение родного языка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                                                                                                    </w:t>
      </w:r>
      <w:r w:rsidR="00930E5C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</w:t>
      </w:r>
    </w:p>
    <w:p w:rsidR="003E5126" w:rsidRPr="004E428C" w:rsidRDefault="00044FDA" w:rsidP="003E5126">
      <w:pPr>
        <w:pStyle w:val="a5"/>
        <w:spacing w:line="240" w:lineRule="auto"/>
        <w:ind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C80345">
        <w:rPr>
          <w:rFonts w:ascii="Times New Roman" w:hAnsi="Times New Roman" w:cs="Times New Roman"/>
          <w:color w:val="auto"/>
          <w:sz w:val="28"/>
          <w:szCs w:val="28"/>
        </w:rPr>
        <w:t>чеченский язык – 1 час;</w:t>
      </w:r>
      <w:r w:rsidR="003E5126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</w:t>
      </w:r>
      <w:r w:rsidR="00C8034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- чеченская литература – 1 час.</w:t>
      </w:r>
    </w:p>
    <w:p w:rsidR="003E5126" w:rsidRDefault="003E5126" w:rsidP="003E512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0345">
        <w:rPr>
          <w:rFonts w:ascii="Times New Roman" w:hAnsi="Times New Roman"/>
          <w:sz w:val="28"/>
          <w:szCs w:val="28"/>
        </w:rPr>
        <w:lastRenderedPageBreak/>
        <w:t>Коррекционно-развивающая область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80345">
        <w:rPr>
          <w:rFonts w:ascii="Times New Roman" w:hAnsi="Times New Roman"/>
          <w:sz w:val="28"/>
          <w:szCs w:val="28"/>
        </w:rPr>
        <w:t xml:space="preserve">учебного плана реализуется через проведение </w:t>
      </w:r>
      <w:r w:rsidRPr="004E428C">
        <w:rPr>
          <w:rFonts w:ascii="Times New Roman" w:hAnsi="Times New Roman"/>
          <w:sz w:val="28"/>
          <w:szCs w:val="28"/>
        </w:rPr>
        <w:t xml:space="preserve">индивидуальных </w:t>
      </w:r>
      <w:r w:rsidR="00C80345">
        <w:rPr>
          <w:rFonts w:ascii="Times New Roman" w:hAnsi="Times New Roman"/>
          <w:sz w:val="28"/>
          <w:szCs w:val="28"/>
        </w:rPr>
        <w:t xml:space="preserve">и групповых коррекционно-развивающих </w:t>
      </w:r>
      <w:r w:rsidRPr="004E428C">
        <w:rPr>
          <w:rFonts w:ascii="Times New Roman" w:hAnsi="Times New Roman"/>
          <w:sz w:val="28"/>
          <w:szCs w:val="28"/>
        </w:rPr>
        <w:t xml:space="preserve">занятий с обучающимися. </w:t>
      </w: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428C">
        <w:rPr>
          <w:rFonts w:ascii="Times New Roman" w:hAnsi="Times New Roman"/>
          <w:sz w:val="28"/>
          <w:szCs w:val="28"/>
        </w:rPr>
        <w:t>В соответствии с требованиями Стандарта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0D12">
        <w:rPr>
          <w:rFonts w:ascii="Times New Roman" w:hAnsi="Times New Roman"/>
          <w:sz w:val="28"/>
          <w:szCs w:val="28"/>
        </w:rPr>
        <w:t>внеурочная де</w:t>
      </w:r>
      <w:r>
        <w:rPr>
          <w:rFonts w:ascii="Times New Roman" w:hAnsi="Times New Roman"/>
          <w:sz w:val="28"/>
          <w:szCs w:val="28"/>
        </w:rPr>
        <w:t>ятельность по варианту 6.3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организована</w:t>
      </w:r>
      <w:r w:rsidRPr="004E428C">
        <w:rPr>
          <w:rFonts w:ascii="Times New Roman" w:hAnsi="Times New Roman"/>
          <w:sz w:val="28"/>
          <w:szCs w:val="28"/>
        </w:rPr>
        <w:t xml:space="preserve"> по направлениям развития </w:t>
      </w:r>
      <w:r>
        <w:rPr>
          <w:rFonts w:ascii="Times New Roman" w:hAnsi="Times New Roman"/>
          <w:sz w:val="28"/>
          <w:szCs w:val="28"/>
        </w:rPr>
        <w:t>личности: духовно-нравственное, спортивно-оздоровительное, общеинтеллектуальное, общекультурное.</w:t>
      </w:r>
    </w:p>
    <w:p w:rsidR="003E5126" w:rsidRPr="004E428C" w:rsidRDefault="003E5126" w:rsidP="003E5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E428C">
        <w:rPr>
          <w:rFonts w:ascii="Times New Roman" w:hAnsi="Times New Roman"/>
          <w:sz w:val="28"/>
          <w:szCs w:val="28"/>
        </w:rPr>
        <w:t xml:space="preserve"> При обучении по адаптированной основной </w:t>
      </w:r>
      <w:r>
        <w:rPr>
          <w:rFonts w:ascii="Times New Roman" w:hAnsi="Times New Roman"/>
          <w:sz w:val="28"/>
          <w:szCs w:val="28"/>
        </w:rPr>
        <w:t>обще</w:t>
      </w:r>
      <w:r w:rsidRPr="004E428C">
        <w:rPr>
          <w:rFonts w:ascii="Times New Roman" w:hAnsi="Times New Roman"/>
          <w:sz w:val="28"/>
          <w:szCs w:val="28"/>
        </w:rPr>
        <w:t xml:space="preserve">образовательной программе начального общего образования </w:t>
      </w:r>
      <w:r>
        <w:rPr>
          <w:rFonts w:ascii="Times New Roman" w:hAnsi="Times New Roman"/>
          <w:sz w:val="28"/>
          <w:szCs w:val="28"/>
        </w:rPr>
        <w:t>обучающиеся</w:t>
      </w:r>
      <w:r w:rsidRPr="004E428C">
        <w:rPr>
          <w:rFonts w:ascii="Times New Roman" w:hAnsi="Times New Roman"/>
          <w:sz w:val="28"/>
          <w:szCs w:val="28"/>
        </w:rPr>
        <w:t xml:space="preserve"> с НОДА обучаются в условиях специального малокомплектного класса для детей с двигательными нарушениями и сходными образовательными потребностями. Наполняемость специальн</w:t>
      </w:r>
      <w:r>
        <w:rPr>
          <w:rFonts w:ascii="Times New Roman" w:hAnsi="Times New Roman"/>
          <w:sz w:val="28"/>
          <w:szCs w:val="28"/>
        </w:rPr>
        <w:t>ого класса не превышает 7 детей.</w:t>
      </w:r>
    </w:p>
    <w:p w:rsidR="003E5126" w:rsidRPr="004E428C" w:rsidRDefault="003E5126" w:rsidP="003E5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428C">
        <w:rPr>
          <w:rFonts w:ascii="Times New Roman" w:hAnsi="Times New Roman"/>
          <w:sz w:val="28"/>
          <w:szCs w:val="28"/>
        </w:rPr>
        <w:t>Предметы (курсы) коррекционно-развивающей направленности (индивидуальные и групповые занятия по логопедии, по психологической коррекции, по двигательной коррекции, а также занятия, направленные на развитие осознания, ощущений, ориентировки в пространстве и на плоскости) являются основой для развития жизненных компетенций. Чем сложнее дефект развития, тем более необходимы данные коррекционно-развивающие занятия.</w:t>
      </w:r>
    </w:p>
    <w:p w:rsidR="00C80345" w:rsidRDefault="00C80345" w:rsidP="00C80345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Для развития потенциала тех обучающихся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НОДА с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этапе обучения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могут разрабатываться индивидуальные учебные планы, с участием их родителей (законных представителей), в рамках которых формируются индивидуальные учебные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Реализация индивидуальных учебных планов, программ сопровождается тьюторской поддержкой, согласно рекомендаций психолого-медико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педагогической комиссии.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Учебные занятия для учащихся 1-4 классов проводятся по 5-ти дневной учебной неделе.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в </w:t>
      </w:r>
      <w:r>
        <w:rPr>
          <w:rFonts w:asciiTheme="majorBidi" w:eastAsia="Times New Roman" w:hAnsiTheme="majorBidi" w:cstheme="majorBidi"/>
          <w:sz w:val="28"/>
          <w:szCs w:val="28"/>
        </w:rPr>
        <w:t>1 классе – 21 час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>, в</w:t>
      </w:r>
      <w:r>
        <w:rPr>
          <w:rFonts w:asciiTheme="majorBidi" w:eastAsia="Times New Roman" w:hAnsiTheme="majorBidi" w:cstheme="majorBidi"/>
          <w:sz w:val="28"/>
          <w:szCs w:val="28"/>
        </w:rPr>
        <w:t>о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2-4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классах – 23 часа. 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для обучающихся 1-х классов - не превышает 4 уроков.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для обучающихся 2-4 классов - не более 5 уроков.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Распределение учебной нагрузки в течение недели строится таким образом, чтобы наибольший ее объем при</w:t>
      </w:r>
      <w:r>
        <w:rPr>
          <w:rFonts w:ascii="Times New Roman" w:eastAsia="Times New Roman" w:hAnsi="Times New Roman" w:cs="Times New Roman"/>
          <w:sz w:val="28"/>
          <w:szCs w:val="28"/>
        </w:rPr>
        <w:t>ходился на вторник и (или) четверг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Изложение нового материала, контрольные работы проводятся на 2-4-х уроках в середине учебной недели. Продолжительность урока (академический час) составляет 40 минут, за исключением 1 класса.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Обучение в 1-м классе осуществляется с соблюдением следующих дополнительных требований: 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C80345" w:rsidRPr="00C932A1" w:rsidRDefault="00C80345" w:rsidP="00C80345">
      <w:pPr>
        <w:shd w:val="clear" w:color="auto" w:fill="FFFFFF" w:themeFill="background1"/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Домашнее задание на следующий урок задаётся на текущем уроке, в электронном журнале дублируется задание не позднее времени окончания учебного дня. Для выполнения задания, требующего длительной подгото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вки (например,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заучивание стихотворений) предоставляется достаточное количество времени.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 эпидемиологическими требованиями и Гигиеническими нормативами.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объема учебного предмета за учебный год.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 осуществляется в соответствии с календарным учебным графиком.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Промежуточную аттест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ацию проходят обучающиеся 2-4 классов                            по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чебным предметам: русский язык, чтение, математика, мир природы и человека.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Форма проведения промежуточно</w:t>
      </w:r>
      <w:r w:rsidR="009C20A3">
        <w:rPr>
          <w:rFonts w:ascii="Times New Roman" w:eastAsia="Times New Roman" w:hAnsi="Times New Roman" w:cs="Times New Roman"/>
          <w:sz w:val="28"/>
          <w:szCs w:val="28"/>
        </w:rPr>
        <w:t>й аттестации обучающихся по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 учебным предметам учебного плана единая:</w:t>
      </w:r>
    </w:p>
    <w:p w:rsidR="00C80345" w:rsidRPr="00C932A1" w:rsidRDefault="00C80345" w:rsidP="00C80345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проводится на основе результатов накопленной оценки и результатов выполнения годовой контрольной работы;</w:t>
      </w:r>
    </w:p>
    <w:p w:rsidR="00C80345" w:rsidRPr="00C932A1" w:rsidRDefault="00C80345" w:rsidP="00C80345">
      <w:pPr>
        <w:spacing w:after="0" w:line="240" w:lineRule="auto"/>
        <w:ind w:left="-57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Оценивание обучающихся в 1 классе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C80345" w:rsidRDefault="00C80345" w:rsidP="00C80345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3E5126" w:rsidRDefault="003E5126" w:rsidP="003E5126">
      <w:pPr>
        <w:spacing w:after="0" w:line="360" w:lineRule="auto"/>
        <w:jc w:val="both"/>
        <w:rPr>
          <w:rFonts w:ascii="Times New Roman" w:hAnsi="Times New Roman" w:cs="Times New Roman"/>
          <w:bCs/>
          <w:spacing w:val="1"/>
          <w:sz w:val="28"/>
          <w:szCs w:val="28"/>
        </w:rPr>
      </w:pPr>
    </w:p>
    <w:p w:rsidR="00ED4B02" w:rsidRDefault="00ED4B02" w:rsidP="00B32FBB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2075" w:rsidRDefault="00062075" w:rsidP="00B32FBB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2075" w:rsidRDefault="00062075" w:rsidP="00B32FBB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2075" w:rsidRDefault="00062075" w:rsidP="00B32FBB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2075" w:rsidRDefault="00062075" w:rsidP="00B32FBB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2075" w:rsidRDefault="00062075" w:rsidP="00B32FBB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0E5C" w:rsidRDefault="00930E5C" w:rsidP="009C20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FBB" w:rsidRPr="009E592C" w:rsidRDefault="009C20A3" w:rsidP="009C20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НЕДЕЛЬНЫЙ УЧЕБНЫЙ ПЛАН </w:t>
      </w:r>
      <w:r>
        <w:rPr>
          <w:rFonts w:ascii="Times New Roman" w:hAnsi="Times New Roman" w:cs="Times New Roman"/>
          <w:b/>
          <w:sz w:val="28"/>
          <w:szCs w:val="28"/>
        </w:rPr>
        <w:t>МБОУ «СКОШ г.Аргун»                                                                           обучающихся с НОДА с умственной отсталостью                                                     (интеллектуальными нарушениями) вариант 6.3                                                                              1-4 классы на 2025-2026 учебный год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819"/>
        <w:gridCol w:w="866"/>
        <w:gridCol w:w="709"/>
        <w:gridCol w:w="709"/>
        <w:gridCol w:w="709"/>
        <w:gridCol w:w="708"/>
        <w:gridCol w:w="851"/>
      </w:tblGrid>
      <w:tr w:rsidR="00B32FBB" w:rsidTr="00B32FBB">
        <w:trPr>
          <w:trHeight w:val="332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50DC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Учебные         Классы</w:t>
            </w:r>
          </w:p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B32FBB" w:rsidTr="00B32FBB">
        <w:trPr>
          <w:trHeight w:val="517"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2FBB" w:rsidRDefault="00B32FBB" w:rsidP="00B32F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2FBB" w:rsidRDefault="00B32FBB" w:rsidP="00B32F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доп.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             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0750DC" w:rsidRDefault="00B32FBB" w:rsidP="00B32FB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8743D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0750DC" w:rsidRDefault="00B32FBB" w:rsidP="00B32FBB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2FBB" w:rsidRDefault="00B32FBB" w:rsidP="00B32F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32FBB" w:rsidTr="00B32FBB"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Обязательная часть</w:t>
            </w:r>
          </w:p>
        </w:tc>
      </w:tr>
      <w:tr w:rsidR="00B32FBB" w:rsidTr="000F2051">
        <w:trPr>
          <w:trHeight w:val="28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Филология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 Русский язык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24483B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24483B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24483B" w:rsidRDefault="009C20A3" w:rsidP="00B32F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32FBB" w:rsidTr="000F2051">
        <w:trPr>
          <w:trHeight w:val="270"/>
        </w:trPr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 Чтение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Default="009C20A3" w:rsidP="00B32F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32FBB" w:rsidTr="000F205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 Математика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756BEB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756BE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0750DC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F9052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32FBB" w:rsidTr="000F205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Естествознание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 Окружающий мир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D91054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D91054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D91054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F9052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32FBB" w:rsidTr="000F2051">
        <w:trPr>
          <w:trHeight w:val="34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Искусство 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906352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4.1. Музыка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906352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906352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906352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FBB" w:rsidTr="000F2051">
        <w:trPr>
          <w:trHeight w:val="54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FBB" w:rsidRDefault="00B32FBB" w:rsidP="00B3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906352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 Изобразительное искусство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32FBB" w:rsidTr="000F2051">
        <w:trPr>
          <w:trHeight w:val="5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 Адаптивная физическая культура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32FBB" w:rsidTr="000F2051">
        <w:trPr>
          <w:trHeight w:val="33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Технология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6.1. </w:t>
            </w:r>
            <w:r w:rsidR="009C20A3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руд</w:t>
            </w:r>
            <w:r w:rsidR="009C20A3">
              <w:rPr>
                <w:rFonts w:ascii="Times New Roman" w:hAnsi="Times New Roman"/>
                <w:sz w:val="24"/>
                <w:szCs w:val="24"/>
              </w:rPr>
              <w:t xml:space="preserve"> (технология)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B32FBB" w:rsidTr="000F2051">
        <w:trPr>
          <w:trHeight w:val="325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AB0E5D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E5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AB0E5D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AB0E5D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AB0E5D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AB0E5D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AB0E5D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AB0E5D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</w:tr>
      <w:tr w:rsidR="00B32FBB" w:rsidTr="000F2051">
        <w:trPr>
          <w:trHeight w:val="904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AB0E5D" w:rsidRDefault="00B32FBB" w:rsidP="00B32FBB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II</w:t>
            </w:r>
            <w:r w:rsidRPr="00AB0E5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.Часть учебного плана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,</w:t>
            </w:r>
            <w:r w:rsidRPr="00AB0E5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ф</w:t>
            </w:r>
            <w:r w:rsidRPr="00AB0E5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ормируемая участниками образовательного процесса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               </w:t>
            </w:r>
            <w:r w:rsidRPr="00AB0E5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при 5-дневной учебной неделе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9C20A3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0A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3579A7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9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3579A7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3579A7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9A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9C20A3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0A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9D1DC1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B32FBB" w:rsidTr="000F2051">
        <w:trPr>
          <w:trHeight w:val="168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Чеченский язык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AB0E5D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AB0E5D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AB0E5D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AB0E5D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Default="00B32FBB" w:rsidP="00B32F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FBB" w:rsidTr="000F2051">
        <w:trPr>
          <w:trHeight w:val="167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Чеченская литература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AB0E5D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AB0E5D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AB0E5D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AB0E5D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Default="00B32FBB" w:rsidP="00B32F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2FBB" w:rsidTr="000F2051">
        <w:trPr>
          <w:trHeight w:val="510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756BEB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756BEB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333CC1" w:rsidRDefault="009C20A3" w:rsidP="00B32F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F9052C" w:rsidRDefault="009C20A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</w:tr>
      <w:tr w:rsidR="00852B36" w:rsidTr="00852B36">
        <w:trPr>
          <w:trHeight w:val="435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2B36"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9C20A3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9C20A3" w:rsidRDefault="009C20A3" w:rsidP="00852B36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9C20A3" w:rsidRDefault="009C20A3" w:rsidP="009C20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852B36" w:rsidTr="00852B36">
        <w:trPr>
          <w:trHeight w:val="260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Default="00852B36" w:rsidP="00852B36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1D1C6A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1D1C6A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1D1C6A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1D1C6A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1D1C6A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1D1C6A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B36" w:rsidTr="00852B36">
        <w:trPr>
          <w:trHeight w:val="120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B36">
              <w:rPr>
                <w:rFonts w:ascii="Times New Roman" w:hAnsi="Times New Roman"/>
                <w:sz w:val="24"/>
                <w:szCs w:val="24"/>
              </w:rPr>
              <w:t xml:space="preserve">1.Ритмика  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B36" w:rsidTr="00852B36">
        <w:trPr>
          <w:trHeight w:val="107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2.Логопедические занятия 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B36" w:rsidTr="00680DE1">
        <w:trPr>
          <w:trHeight w:val="195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3.Психокоррекционные занятия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9C20A3" w:rsidP="00852B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852B36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B36" w:rsidTr="00B32FBB"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52B36" w:rsidRPr="00D150B3" w:rsidRDefault="00852B36" w:rsidP="00852B36">
            <w:pPr>
              <w:pStyle w:val="a3"/>
              <w:spacing w:line="276" w:lineRule="auto"/>
              <w:rPr>
                <w:rFonts w:ascii="Times New Roman" w:hAnsi="Times New Roman"/>
                <w:b/>
              </w:rPr>
            </w:pPr>
            <w:r w:rsidRPr="00D150B3">
              <w:rPr>
                <w:rFonts w:ascii="Times New Roman" w:hAnsi="Times New Roman"/>
                <w:b/>
              </w:rPr>
              <w:t xml:space="preserve">Внеурочная деятельность </w:t>
            </w:r>
          </w:p>
        </w:tc>
      </w:tr>
      <w:tr w:rsidR="00852B36" w:rsidTr="000F2051"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852B36" w:rsidP="00852B3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1.Духовно-н</w:t>
            </w:r>
            <w:r w:rsidRPr="005A4FE2">
              <w:rPr>
                <w:rFonts w:ascii="Times New Roman" w:hAnsi="Times New Roman"/>
              </w:rPr>
              <w:t>равственное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2F2DEE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852B36" w:rsidTr="000F2051"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852B36" w:rsidP="00852B3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2.Спортивно-оздоровительное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852B36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852B36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2F2DEE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852B36" w:rsidTr="000F2051">
        <w:trPr>
          <w:trHeight w:val="284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9C20A3" w:rsidP="00852B3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852B36">
              <w:rPr>
                <w:rFonts w:ascii="Times New Roman" w:hAnsi="Times New Roman"/>
              </w:rPr>
              <w:t>.Общеинтеллектуальное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852B36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5A4FE2" w:rsidRDefault="00852B36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BC71AF" w:rsidRDefault="00852B36" w:rsidP="00852B36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852B36" w:rsidTr="000F2051">
        <w:trPr>
          <w:trHeight w:val="285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Default="009C20A3" w:rsidP="00852B3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852B36">
              <w:rPr>
                <w:rFonts w:ascii="Times New Roman" w:hAnsi="Times New Roman"/>
              </w:rPr>
              <w:t>.Общекультурное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Default="00852B36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Default="00852B36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5A4FE2" w:rsidRDefault="009C20A3" w:rsidP="00852B36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Default="00852B36" w:rsidP="00852B36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852B36" w:rsidTr="000F2051"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2F2DEE" w:rsidRDefault="00852B36" w:rsidP="00852B36">
            <w:pPr>
              <w:pStyle w:val="a3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в</w:t>
            </w:r>
            <w:r w:rsidRPr="002F2DEE">
              <w:rPr>
                <w:rFonts w:ascii="Times New Roman" w:hAnsi="Times New Roman"/>
                <w:b/>
              </w:rPr>
              <w:t xml:space="preserve">неурочная деятельность 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A612C3" w:rsidRDefault="00A612C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A612C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A612C3" w:rsidRDefault="00A612C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A612C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A612C3" w:rsidRDefault="00A612C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A612C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A612C3" w:rsidRDefault="00A612C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A612C3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A612C3" w:rsidRDefault="00A612C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A612C3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9D1DC1" w:rsidRDefault="00852B36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52B36" w:rsidTr="000F2051">
        <w:trPr>
          <w:trHeight w:val="267"/>
        </w:trPr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2F2DEE" w:rsidRDefault="00852B36" w:rsidP="00852B36">
            <w:pPr>
              <w:pStyle w:val="a3"/>
              <w:spacing w:line="276" w:lineRule="auto"/>
              <w:rPr>
                <w:rFonts w:ascii="Times New Roman" w:hAnsi="Times New Roman"/>
                <w:b/>
              </w:rPr>
            </w:pPr>
            <w:r w:rsidRPr="002F2DEE">
              <w:rPr>
                <w:rFonts w:ascii="Times New Roman" w:hAnsi="Times New Roman"/>
                <w:b/>
              </w:rPr>
              <w:t>Всего к финансированию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2F2DEE" w:rsidRDefault="00A612C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2F2DEE" w:rsidRDefault="001D1C6A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24483B" w:rsidRDefault="00A612C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36" w:rsidRPr="0024483B" w:rsidRDefault="001D1C6A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AE13CF" w:rsidRDefault="00A612C3" w:rsidP="00852B3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36" w:rsidRPr="002F2DEE" w:rsidRDefault="00A612C3" w:rsidP="00852B3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161</w:t>
            </w:r>
          </w:p>
        </w:tc>
      </w:tr>
    </w:tbl>
    <w:p w:rsidR="004D2AF1" w:rsidRDefault="004D2AF1" w:rsidP="003579A7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AF1" w:rsidRDefault="004D2AF1" w:rsidP="003579A7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AF1" w:rsidRDefault="004D2AF1" w:rsidP="003579A7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AF1" w:rsidRDefault="004D2AF1" w:rsidP="003579A7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FBB" w:rsidRPr="00A612C3" w:rsidRDefault="00A612C3" w:rsidP="00A612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ГОДОВОЙ</w:t>
      </w:r>
      <w:r w:rsidRPr="00FA78B3">
        <w:rPr>
          <w:rFonts w:ascii="Times New Roman" w:hAnsi="Times New Roman" w:cs="Times New Roman"/>
          <w:b/>
          <w:sz w:val="28"/>
          <w:szCs w:val="28"/>
        </w:rPr>
        <w:t xml:space="preserve"> УЧЕБНЫЙ ПЛАН </w:t>
      </w:r>
      <w:r>
        <w:rPr>
          <w:rFonts w:ascii="Times New Roman" w:hAnsi="Times New Roman" w:cs="Times New Roman"/>
          <w:b/>
          <w:sz w:val="28"/>
          <w:szCs w:val="28"/>
        </w:rPr>
        <w:t>МБОУ «СКОШ г.Аргун»                                                                           обучающихся с НОДА с умственной отсталостью                                                     (интеллектуальными нарушениями) вариант 6.3                                                                              1-4 классы на 2025-2026 учебный год</w:t>
      </w:r>
      <w:bookmarkStart w:id="0" w:name="_Toc289117699"/>
      <w:bookmarkStart w:id="1" w:name="_Toc415833136"/>
    </w:p>
    <w:tbl>
      <w:tblPr>
        <w:tblW w:w="102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386"/>
        <w:gridCol w:w="16"/>
        <w:gridCol w:w="850"/>
        <w:gridCol w:w="709"/>
        <w:gridCol w:w="709"/>
        <w:gridCol w:w="709"/>
        <w:gridCol w:w="708"/>
        <w:gridCol w:w="987"/>
      </w:tblGrid>
      <w:tr w:rsidR="00B32FBB" w:rsidTr="001D1C6A">
        <w:trPr>
          <w:trHeight w:val="332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50DC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3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Учебные         Классы</w:t>
            </w:r>
          </w:p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B32FBB" w:rsidTr="001D1C6A">
        <w:trPr>
          <w:trHeight w:val="517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2FBB" w:rsidRDefault="00B32FBB" w:rsidP="00B32F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2FBB" w:rsidRDefault="00B32FBB" w:rsidP="00B32F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доп.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             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0750DC" w:rsidRDefault="00B32FBB" w:rsidP="00B32FB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8743D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0750DC" w:rsidRDefault="00B32FBB" w:rsidP="00B32FBB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2FBB" w:rsidRDefault="00B32FBB" w:rsidP="00B32F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32FBB" w:rsidTr="001D1C6A">
        <w:tc>
          <w:tcPr>
            <w:tcW w:w="102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32FBB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Обязательная часть</w:t>
            </w:r>
          </w:p>
        </w:tc>
      </w:tr>
      <w:tr w:rsidR="00B32FBB" w:rsidTr="003579A7">
        <w:trPr>
          <w:trHeight w:val="28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Филология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 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A612C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A612C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24483B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A612C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A612C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</w:tr>
      <w:tr w:rsidR="00B32FBB" w:rsidTr="003579A7">
        <w:trPr>
          <w:trHeight w:val="27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Default="00B32FBB" w:rsidP="00B32F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1.2.Чтение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5C497C" w:rsidRDefault="00A612C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5C497C" w:rsidRDefault="00B32FBB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A612C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BB" w:rsidRPr="0024483B" w:rsidRDefault="00B32FBB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A612C3" w:rsidP="00B32F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BB" w:rsidRPr="000750DC" w:rsidRDefault="00A612C3" w:rsidP="00B32FB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</w:tr>
      <w:tr w:rsidR="00A612C3" w:rsidTr="003579A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0750D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4483B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0750DC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0750D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</w:tr>
      <w:tr w:rsidR="00A612C3" w:rsidTr="003579A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Естествознание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 Окружающий мир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13CF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D91054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D91054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13CF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A612C3" w:rsidTr="003579A7">
        <w:trPr>
          <w:trHeight w:val="34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Искусство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906352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 Музыка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906352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906352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C497C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A612C3" w:rsidTr="003579A7">
        <w:trPr>
          <w:trHeight w:val="54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C3" w:rsidRDefault="00A612C3" w:rsidP="00A61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906352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 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906352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906352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C497C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A612C3" w:rsidTr="003579A7">
        <w:trPr>
          <w:trHeight w:val="55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 Адаптивная 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C497C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A612C3" w:rsidTr="003579A7">
        <w:trPr>
          <w:trHeight w:val="33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Технологии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6.1.Ручной труд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13CF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D91054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D91054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13CF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A612C3" w:rsidTr="003579A7">
        <w:trPr>
          <w:trHeight w:val="325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E5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3396</w:t>
            </w:r>
          </w:p>
        </w:tc>
      </w:tr>
      <w:tr w:rsidR="00A612C3" w:rsidTr="003579A7">
        <w:trPr>
          <w:trHeight w:val="870"/>
        </w:trPr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II</w:t>
            </w:r>
            <w:r w:rsidRPr="00AB0E5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.Часть учебного плана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,</w:t>
            </w:r>
            <w:r w:rsidRPr="00AB0E5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ф</w:t>
            </w:r>
            <w:r w:rsidRPr="00AB0E5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ормируемая участниками образовательного процесса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               </w:t>
            </w:r>
            <w:r w:rsidRPr="00AB0E5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при 5-дневной учебной неделе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F00065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336</w:t>
            </w:r>
          </w:p>
        </w:tc>
      </w:tr>
      <w:tr w:rsidR="00A612C3" w:rsidTr="003579A7">
        <w:trPr>
          <w:trHeight w:val="184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Чеченский язык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2C3" w:rsidTr="003579A7">
        <w:trPr>
          <w:trHeight w:val="184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Чеченская литература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B0E5D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2C3" w:rsidTr="003579A7">
        <w:trPr>
          <w:trHeight w:val="540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5C497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756BEB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333CC1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F9052C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3732</w:t>
            </w:r>
          </w:p>
        </w:tc>
      </w:tr>
      <w:tr w:rsidR="00A612C3" w:rsidTr="001D1C6A">
        <w:trPr>
          <w:trHeight w:val="397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D150B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150B3"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612C3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612C3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612C3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1680</w:t>
            </w:r>
          </w:p>
        </w:tc>
      </w:tr>
      <w:tr w:rsidR="00A612C3" w:rsidTr="003579A7">
        <w:trPr>
          <w:trHeight w:val="240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D073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73D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D073D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  <w:r w:rsidR="00A612C3" w:rsidRPr="00AD0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D073D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D07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612C3" w:rsidTr="00D150B3">
        <w:trPr>
          <w:trHeight w:val="135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D150B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0B3">
              <w:rPr>
                <w:rFonts w:ascii="Times New Roman" w:hAnsi="Times New Roman"/>
                <w:sz w:val="24"/>
                <w:szCs w:val="24"/>
              </w:rPr>
              <w:t>1.Ритмика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D073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D07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612C3" w:rsidTr="00D150B3">
        <w:trPr>
          <w:trHeight w:val="137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D150B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2.Логопедические занятия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D073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0C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E40C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D07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612C3" w:rsidTr="00D150B3">
        <w:trPr>
          <w:trHeight w:val="215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D150B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3.Психокоррекционные занятия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D073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0C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E40C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E40CB" w:rsidRDefault="00AD073D" w:rsidP="00AD07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612C3" w:rsidTr="001D1C6A">
        <w:trPr>
          <w:trHeight w:val="405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D150B3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50B3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D073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73D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612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062075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12C3" w:rsidTr="003579A7"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A4FE2" w:rsidRDefault="00A612C3" w:rsidP="00A612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1.Духовно-нравственное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612C3" w:rsidTr="003579A7"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A4FE2" w:rsidRDefault="00A612C3" w:rsidP="00A612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2.Спортивно-оздоровительное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612C3" w:rsidTr="003579A7"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A4FE2" w:rsidRDefault="00A612C3" w:rsidP="00A612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3.Общеинтеллектуальное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612C3" w:rsidTr="003579A7">
        <w:trPr>
          <w:trHeight w:val="335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5A4FE2" w:rsidRDefault="00A612C3" w:rsidP="00A612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4.Общекультурное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BC71AF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BC71AF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BC71AF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BC71AF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0E5D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BC71AF" w:rsidRDefault="00A612C3" w:rsidP="00A612C3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A612C3" w:rsidTr="003579A7">
        <w:trPr>
          <w:trHeight w:val="300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в</w:t>
            </w:r>
            <w:r w:rsidRPr="002F2DEE">
              <w:rPr>
                <w:rFonts w:ascii="Times New Roman" w:hAnsi="Times New Roman"/>
                <w:b/>
              </w:rPr>
              <w:t xml:space="preserve">неурочная деятельность  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AD073D">
              <w:rPr>
                <w:rFonts w:ascii="Times New Roman" w:hAnsi="Times New Roman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D073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AD073D">
              <w:rPr>
                <w:rFonts w:ascii="Times New Roman" w:hAnsi="Times New Roman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612C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D073D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 w:rsidRPr="00AD073D">
              <w:rPr>
                <w:rFonts w:ascii="Times New Roman" w:hAnsi="Times New Roman"/>
              </w:rPr>
              <w:t>340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D073D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AB6AEB" w:rsidRDefault="00A612C3" w:rsidP="00A612C3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12C3" w:rsidTr="003579A7">
        <w:trPr>
          <w:trHeight w:val="267"/>
        </w:trPr>
        <w:tc>
          <w:tcPr>
            <w:tcW w:w="5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612C3" w:rsidP="00A612C3">
            <w:pPr>
              <w:pStyle w:val="a3"/>
              <w:spacing w:line="276" w:lineRule="auto"/>
              <w:rPr>
                <w:rFonts w:ascii="Times New Roman" w:hAnsi="Times New Roman"/>
                <w:b/>
              </w:rPr>
            </w:pPr>
            <w:r w:rsidRPr="002F2DEE">
              <w:rPr>
                <w:rFonts w:ascii="Times New Roman" w:hAnsi="Times New Roman"/>
                <w:b/>
              </w:rPr>
              <w:t>Всего к финансированию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612C3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C3" w:rsidRPr="0045289B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E13CF" w:rsidRDefault="00A612C3" w:rsidP="00A612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AE13CF" w:rsidRDefault="00AD073D" w:rsidP="00A612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C3" w:rsidRPr="002F2DEE" w:rsidRDefault="00AD073D" w:rsidP="00A612C3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5412</w:t>
            </w:r>
          </w:p>
        </w:tc>
      </w:tr>
    </w:tbl>
    <w:p w:rsidR="004D2AF1" w:rsidRDefault="004D2AF1" w:rsidP="00062075">
      <w:pPr>
        <w:spacing w:after="0" w:line="249" w:lineRule="auto"/>
        <w:rPr>
          <w:rFonts w:ascii="Times New Roman" w:hAnsi="Times New Roman" w:cs="Times New Roman"/>
          <w:i/>
          <w:sz w:val="28"/>
          <w:szCs w:val="28"/>
        </w:rPr>
      </w:pPr>
    </w:p>
    <w:p w:rsidR="00062075" w:rsidRPr="00BC5C85" w:rsidRDefault="00062075" w:rsidP="00062075">
      <w:pPr>
        <w:spacing w:after="0" w:line="249" w:lineRule="auto"/>
        <w:rPr>
          <w:rFonts w:ascii="Times New Roman" w:hAnsi="Times New Roman" w:cs="Times New Roman"/>
          <w:sz w:val="28"/>
          <w:szCs w:val="28"/>
        </w:rPr>
      </w:pPr>
      <w:r w:rsidRPr="00BC5C85">
        <w:rPr>
          <w:rFonts w:ascii="Times New Roman" w:hAnsi="Times New Roman" w:cs="Times New Roman"/>
          <w:i/>
          <w:sz w:val="28"/>
          <w:szCs w:val="28"/>
        </w:rPr>
        <w:t xml:space="preserve">Общий объем учебной нагрузки составляет 3732 часа за 5 учебных лет при 5-дневной учебной неделе (33 учебных недели в 1 доп. и в 1 классе, 34 учебных недели со 2 по 4 класс). </w:t>
      </w:r>
    </w:p>
    <w:p w:rsidR="00062075" w:rsidRPr="00B32FBB" w:rsidRDefault="00062075" w:rsidP="00062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bookmarkEnd w:id="0"/>
    <w:bookmarkEnd w:id="1"/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7A9" w:rsidRDefault="00D467A9" w:rsidP="008A765C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7A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11" name="Рисунок 11" descr="C:\Users\USER\Pictures\2025-10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5-10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5C" w:rsidRPr="00C43F02" w:rsidRDefault="008A765C" w:rsidP="00D467A9">
      <w:pPr>
        <w:pStyle w:val="2"/>
        <w:jc w:val="center"/>
        <w:rPr>
          <w:i w:val="0"/>
        </w:rPr>
      </w:pPr>
      <w:r>
        <w:rPr>
          <w:rFonts w:ascii="Times New Roman" w:hAnsi="Times New Roman"/>
          <w:i w:val="0"/>
        </w:rPr>
        <w:lastRenderedPageBreak/>
        <w:t>ПОЯСНИТЕЛЬНАЯ ЗАПИСКА</w:t>
      </w:r>
    </w:p>
    <w:p w:rsidR="008A765C" w:rsidRDefault="008A765C" w:rsidP="008A765C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Учебный план муниципального бюджетного </w:t>
      </w:r>
      <w:r w:rsidRPr="008D2857">
        <w:rPr>
          <w:rFonts w:ascii="Times New Roman" w:hAnsi="Times New Roman" w:cs="Times New Roman"/>
          <w:sz w:val="28"/>
          <w:szCs w:val="28"/>
        </w:rPr>
        <w:t>общеобразовательного учр</w:t>
      </w:r>
      <w:r>
        <w:rPr>
          <w:rFonts w:ascii="Times New Roman" w:hAnsi="Times New Roman" w:cs="Times New Roman"/>
          <w:sz w:val="28"/>
          <w:szCs w:val="28"/>
        </w:rPr>
        <w:t>еждения «Специальная (коррекционная) общеобразовательная школа г.Аргун» (</w:t>
      </w:r>
      <w:r w:rsidRPr="008D2857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– МБОУ «СКОШ г.Аргун») для обучающихся с НОДА с умственной отсталостью (нарушением интеллекта) разработан в соответствии с ФАООП</w:t>
      </w:r>
      <w:r w:rsidRPr="008D2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D2857">
        <w:rPr>
          <w:rFonts w:ascii="Times New Roman" w:hAnsi="Times New Roman" w:cs="Times New Roman"/>
          <w:sz w:val="28"/>
          <w:szCs w:val="28"/>
        </w:rPr>
        <w:t>Приказа Министерства просвещения РФ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>»).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8A765C" w:rsidRPr="00174F71" w:rsidRDefault="008A765C" w:rsidP="008A765C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Учебный план МБОУ «СКОШ г.Аргун» для обучающихся с НОДА с умственной отсталостью (интеллектуальными нарушениями) </w:t>
      </w:r>
      <w:r w:rsidRPr="008D2857">
        <w:rPr>
          <w:rFonts w:ascii="Times New Roman" w:hAnsi="Times New Roman" w:cs="Times New Roman"/>
          <w:sz w:val="28"/>
          <w:szCs w:val="28"/>
        </w:rPr>
        <w:t>фиксирует общий объем 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</w:t>
      </w:r>
      <w:r>
        <w:rPr>
          <w:rFonts w:ascii="Times New Roman" w:hAnsi="Times New Roman" w:cs="Times New Roman"/>
          <w:sz w:val="28"/>
          <w:szCs w:val="28"/>
        </w:rPr>
        <w:t xml:space="preserve">едметам. </w:t>
      </w:r>
      <w:r w:rsidRPr="0029516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A765C" w:rsidRPr="008D2857" w:rsidRDefault="008A765C" w:rsidP="008A765C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D2857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>
        <w:rPr>
          <w:rFonts w:ascii="Times New Roman" w:hAnsi="Times New Roman" w:cs="Times New Roman"/>
          <w:sz w:val="28"/>
          <w:szCs w:val="28"/>
        </w:rPr>
        <w:t xml:space="preserve">для обучающихся с НОДА с умственной отсталостью (интеллектуальными нарушениями) </w:t>
      </w:r>
      <w:r w:rsidRPr="008D2857">
        <w:rPr>
          <w:rFonts w:ascii="Times New Roman" w:hAnsi="Times New Roman" w:cs="Times New Roman"/>
          <w:sz w:val="28"/>
          <w:szCs w:val="28"/>
        </w:rPr>
        <w:t>состоит из двух частей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D2857">
        <w:rPr>
          <w:rFonts w:ascii="Times New Roman" w:hAnsi="Times New Roman" w:cs="Times New Roman"/>
          <w:sz w:val="28"/>
          <w:szCs w:val="28"/>
        </w:rPr>
        <w:t xml:space="preserve"> обязательной части и части, формируемой участни</w:t>
      </w:r>
      <w:r>
        <w:rPr>
          <w:rFonts w:ascii="Times New Roman" w:hAnsi="Times New Roman" w:cs="Times New Roman"/>
          <w:sz w:val="28"/>
          <w:szCs w:val="28"/>
        </w:rPr>
        <w:t xml:space="preserve">ками образовательных отношений. </w:t>
      </w:r>
      <w:r w:rsidRPr="008D2857"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определяет состав учебных </w:t>
      </w:r>
      <w:r w:rsidRPr="008D28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60DE28" wp14:editId="04376B58">
            <wp:extent cx="3048" cy="82318"/>
            <wp:effectExtent l="0" t="0" r="0" b="0"/>
            <wp:docPr id="2" name="Picture 188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2" name="Picture 1886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857">
        <w:rPr>
          <w:rFonts w:ascii="Times New Roman" w:hAnsi="Times New Roman" w:cs="Times New Roman"/>
          <w:sz w:val="28"/>
          <w:szCs w:val="28"/>
        </w:rPr>
        <w:t>предметов о</w:t>
      </w:r>
      <w:r>
        <w:rPr>
          <w:rFonts w:ascii="Times New Roman" w:hAnsi="Times New Roman" w:cs="Times New Roman"/>
          <w:sz w:val="28"/>
          <w:szCs w:val="28"/>
        </w:rPr>
        <w:t>бязательных предметных областей</w:t>
      </w:r>
      <w:r w:rsidRPr="008D2857">
        <w:rPr>
          <w:rFonts w:ascii="Times New Roman" w:hAnsi="Times New Roman" w:cs="Times New Roman"/>
          <w:sz w:val="28"/>
          <w:szCs w:val="28"/>
        </w:rPr>
        <w:t xml:space="preserve"> и учебное время, отводимое на их изучение по классам (годам) обучения.</w:t>
      </w:r>
    </w:p>
    <w:p w:rsidR="008A765C" w:rsidRPr="00C8481E" w:rsidRDefault="008A765C" w:rsidP="008A765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обязательной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АООП для обучающихся НОДА с умственной отсталостью (интеллектуальными нарушениями) по варианту 6.3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 w:rsidR="00930E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7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0%,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часть, формируемая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участниками образовательных отношений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более 30% от общего объёма АООП.  </w:t>
      </w:r>
    </w:p>
    <w:p w:rsidR="008A765C" w:rsidRPr="008D2857" w:rsidRDefault="008A765C" w:rsidP="008A765C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Обязательная часть учебного плана</w:t>
      </w:r>
      <w:r w:rsidRPr="008D2857">
        <w:rPr>
          <w:rFonts w:ascii="Times New Roman" w:hAnsi="Times New Roman" w:cs="Times New Roman"/>
          <w:sz w:val="28"/>
          <w:szCs w:val="28"/>
        </w:rPr>
        <w:t xml:space="preserve">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8A765C" w:rsidRDefault="008A765C" w:rsidP="008A765C">
      <w:pPr>
        <w:spacing w:after="3" w:line="249" w:lineRule="auto"/>
        <w:ind w:right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</w:t>
      </w:r>
      <w:r>
        <w:rPr>
          <w:rFonts w:ascii="Times New Roman" w:eastAsia="Times New Roman" w:hAnsi="Times New Roman" w:cs="Times New Roman"/>
          <w:sz w:val="28"/>
          <w:szCs w:val="28"/>
        </w:rPr>
        <w:t>еграцию в социальное окружение</w:t>
      </w:r>
    </w:p>
    <w:p w:rsidR="008A765C" w:rsidRPr="008D2857" w:rsidRDefault="008A765C" w:rsidP="008A765C">
      <w:pPr>
        <w:spacing w:after="3" w:line="249" w:lineRule="auto"/>
        <w:ind w:right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основ духовно-нравственного развития обучающихся, приобщение их к общекультурным, национальным и этнокультурным ценностям;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A765C" w:rsidRPr="008D2857" w:rsidRDefault="008A765C" w:rsidP="008A765C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использовано на увеличение учебных часов, отводимых на изучение отдельных учебных предметов обязательной части; на введение учебных курсов, обеспечивающих различные интересы обучающихся, в том числе этнокультурные.</w:t>
      </w:r>
    </w:p>
    <w:p w:rsidR="008A765C" w:rsidRDefault="008A765C" w:rsidP="008A765C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В данном учебном плане часы, отводимые на часть, формируемую участниками образовательного процесса</w:t>
      </w:r>
      <w:r>
        <w:rPr>
          <w:rFonts w:ascii="Times New Roman" w:eastAsia="Times New Roman" w:hAnsi="Times New Roman" w:cs="Times New Roman"/>
          <w:sz w:val="28"/>
          <w:szCs w:val="28"/>
        </w:rPr>
        <w:t>, в 5-9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классах ра</w:t>
      </w:r>
      <w:r>
        <w:rPr>
          <w:rFonts w:ascii="Times New Roman" w:eastAsia="Times New Roman" w:hAnsi="Times New Roman" w:cs="Times New Roman"/>
          <w:sz w:val="28"/>
          <w:szCs w:val="28"/>
        </w:rPr>
        <w:t>спределены на изучение родного языка: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8A765C" w:rsidRPr="00C43F02" w:rsidRDefault="008A765C" w:rsidP="008A765C">
      <w:pPr>
        <w:spacing w:line="240" w:lineRule="auto"/>
        <w:ind w:right="5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Чеченский язык в 5-6 классах -</w:t>
      </w:r>
      <w:r w:rsidRPr="00C43F02">
        <w:rPr>
          <w:rFonts w:ascii="Times New Roman" w:eastAsia="Times New Roman" w:hAnsi="Times New Roman" w:cs="Times New Roman"/>
          <w:sz w:val="28"/>
          <w:szCs w:val="28"/>
        </w:rPr>
        <w:t xml:space="preserve"> 1 час;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C905BF">
        <w:rPr>
          <w:rFonts w:ascii="Times New Roman" w:hAnsi="Times New Roman" w:cs="Times New Roman"/>
          <w:sz w:val="28"/>
          <w:szCs w:val="28"/>
        </w:rPr>
        <w:t>Чеченская 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5-6 классах - 1 час.</w:t>
      </w:r>
    </w:p>
    <w:p w:rsidR="008A765C" w:rsidRPr="008D2857" w:rsidRDefault="008A765C" w:rsidP="008A765C">
      <w:pPr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Чеченский язык в 7-9 классах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- 1 час,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8A765C" w:rsidRPr="008D2857" w:rsidRDefault="008A765C" w:rsidP="008A765C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Коррекционно-развивающая область учебного плана МБОУ «СКОШ г.Аргун»,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согласно требованиям Стандарта, является обязательной и представлена коррекционно-развивающими занятиями узких специалистов (учителей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логопедов, педагогов-псих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ологов, учителей-дефектологов):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логопедические занятия, дефектологические занятия, психокорре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ционные занятия, ритмика.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Выбор коррекционно-развивающих курсов для индивидуальных и групповых занятий, их количественное соо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тношение осуществляется МБОУ «СКОШ г.Аргун» самостоятельно, исходя из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психофизических особенностей обучающихся с умственной отсталостью (интеллектуальными нарушениями) на основании рекомендаций психолого-медико-педагогической комиссии и индивидуальной программы реабилитации и абилитации инвалида.</w:t>
      </w:r>
    </w:p>
    <w:p w:rsidR="008A765C" w:rsidRPr="008D2857" w:rsidRDefault="008A765C" w:rsidP="008A765C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Внеурочная деятельность в МБОУ «СКОШ г.Аргун»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в соответствии с требованиями Стандарта и ФАООП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765C" w:rsidRPr="00C932A1" w:rsidRDefault="008A765C" w:rsidP="008A765C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Учебные з</w:t>
      </w:r>
      <w:r>
        <w:rPr>
          <w:rFonts w:ascii="Times New Roman" w:eastAsia="Times New Roman" w:hAnsi="Times New Roman" w:cs="Times New Roman"/>
          <w:sz w:val="28"/>
          <w:szCs w:val="28"/>
        </w:rPr>
        <w:t>анятия для учащихся 5-9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 классов проводятся по 5-ти дневной учебной неделе.</w:t>
      </w:r>
    </w:p>
    <w:p w:rsidR="008A765C" w:rsidRPr="00C932A1" w:rsidRDefault="008A765C" w:rsidP="008A765C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Максимальный объё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м аудиторной нагрузки обучающихся в неделю составляет в </w:t>
      </w:r>
      <w:r w:rsidR="00FF6321">
        <w:rPr>
          <w:rFonts w:asciiTheme="majorBidi" w:eastAsia="Times New Roman" w:hAnsiTheme="majorBidi" w:cstheme="majorBidi"/>
          <w:sz w:val="28"/>
          <w:szCs w:val="28"/>
        </w:rPr>
        <w:t>5 классе – 30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час</w:t>
      </w:r>
      <w:r w:rsidR="00FF6321">
        <w:rPr>
          <w:rFonts w:asciiTheme="majorBidi" w:eastAsia="Times New Roman" w:hAnsiTheme="majorBidi" w:cstheme="majorBidi"/>
          <w:sz w:val="28"/>
          <w:szCs w:val="28"/>
        </w:rPr>
        <w:t>ов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, в </w:t>
      </w:r>
      <w:r>
        <w:rPr>
          <w:rFonts w:asciiTheme="majorBidi" w:eastAsia="Times New Roman" w:hAnsiTheme="majorBidi" w:cstheme="majorBidi"/>
          <w:sz w:val="28"/>
          <w:szCs w:val="28"/>
        </w:rPr>
        <w:t>6-9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классах – </w:t>
      </w:r>
      <w:r>
        <w:rPr>
          <w:rFonts w:asciiTheme="majorBidi" w:eastAsia="Times New Roman" w:hAnsiTheme="majorBidi" w:cstheme="majorBidi"/>
          <w:sz w:val="28"/>
          <w:szCs w:val="28"/>
        </w:rPr>
        <w:t>30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часов.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8A765C" w:rsidRPr="00BE327A" w:rsidRDefault="008A765C" w:rsidP="008A765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27A">
        <w:rPr>
          <w:rFonts w:ascii="Times New Roman" w:eastAsia="Times New Roman" w:hAnsi="Times New Roman" w:cs="Times New Roman"/>
          <w:sz w:val="28"/>
          <w:szCs w:val="28"/>
        </w:rPr>
        <w:t>Суммарный объём домашнего задания по всем предметам для каждого класса не должен превышать продолжительности выполнения 2 часа – для 5 класса, 2,5 часа – для 6-8 классов, 3,5 часа – для 9-х классов.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нормами.</w:t>
      </w:r>
    </w:p>
    <w:p w:rsidR="008A765C" w:rsidRPr="00C932A1" w:rsidRDefault="008A765C" w:rsidP="008A76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Домашнее задание на следующий урок задаётся на текущем уроке, в электронном журнале дублируется задание не позднее времени окончания учебного дня. Для выполнения задания, требующего длительной подгото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вки (например,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заучивание стихотворений) предоставляется достаточное количество времени.</w:t>
      </w:r>
    </w:p>
    <w:p w:rsidR="008A765C" w:rsidRPr="00C932A1" w:rsidRDefault="008A765C" w:rsidP="008A765C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 эпидемиологическими требованиями и Гигиеническими нормативами.</w:t>
      </w:r>
    </w:p>
    <w:p w:rsidR="008A765C" w:rsidRPr="00C932A1" w:rsidRDefault="008A765C" w:rsidP="008A765C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объема учебного предмета за учебный год.</w:t>
      </w:r>
    </w:p>
    <w:p w:rsidR="008A765C" w:rsidRPr="00C932A1" w:rsidRDefault="008A765C" w:rsidP="008A765C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 осуществляется в соответствии с календарным учебным графиком.</w:t>
      </w:r>
    </w:p>
    <w:p w:rsidR="008A765C" w:rsidRPr="00C932A1" w:rsidRDefault="008A765C" w:rsidP="008A765C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Промежуточную аттест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ацию проходят обучающиеся 5-9 классов                            по всем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чебным предметам учебного плана.</w:t>
      </w:r>
    </w:p>
    <w:p w:rsidR="008A765C" w:rsidRPr="00C932A1" w:rsidRDefault="008A765C" w:rsidP="008A765C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проведения промежуточной аттестации обучающихся по всем учебным предметам учебного плана единая:</w:t>
      </w:r>
    </w:p>
    <w:p w:rsidR="008A765C" w:rsidRDefault="008A765C" w:rsidP="008A765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проводится на основе результатов накопленной оценки и результатов выполн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годовой контрольной работы.                                           </w:t>
      </w:r>
    </w:p>
    <w:p w:rsidR="008A765C" w:rsidRPr="008D3080" w:rsidRDefault="008A765C" w:rsidP="008A765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Освоение </w:t>
      </w:r>
      <w:r>
        <w:rPr>
          <w:rFonts w:ascii="Times New Roman" w:eastAsia="Times New Roman" w:hAnsi="Times New Roman" w:cs="Times New Roman"/>
          <w:sz w:val="28"/>
          <w:szCs w:val="28"/>
        </w:rPr>
        <w:t>адаптированной основной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этапа обучения 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>завершается итоговой аттестацией.</w:t>
      </w:r>
    </w:p>
    <w:p w:rsidR="008A765C" w:rsidRDefault="008A765C" w:rsidP="008A765C">
      <w:pPr>
        <w:spacing w:line="240" w:lineRule="auto"/>
        <w:ind w:left="201" w:right="192" w:firstLine="307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765C" w:rsidRDefault="008A765C" w:rsidP="008A76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65C" w:rsidRDefault="008A765C" w:rsidP="008A76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65C" w:rsidRDefault="008A765C" w:rsidP="008A76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A49" w:rsidRPr="00D22DD1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НЕДЕЛЬНЫЙ УЧЕБНЫЙ ПЛАН </w:t>
      </w:r>
      <w:r>
        <w:rPr>
          <w:rFonts w:ascii="Times New Roman" w:hAnsi="Times New Roman" w:cs="Times New Roman"/>
          <w:b/>
          <w:sz w:val="28"/>
          <w:szCs w:val="28"/>
        </w:rPr>
        <w:t>МБОУ «СКОШ г.Аргун»                                                                           обучающихся с НОДА с легкой умственной отсталостью                                                     (интеллектуальными нарушениями) 6.3 (вариант 1)                                                                              5-9 классы на 2025-2026 учебный год</w:t>
      </w:r>
    </w:p>
    <w:tbl>
      <w:tblPr>
        <w:tblW w:w="10344" w:type="dxa"/>
        <w:tblInd w:w="-111" w:type="dxa"/>
        <w:tblLayout w:type="fixed"/>
        <w:tblLook w:val="0000" w:firstRow="0" w:lastRow="0" w:firstColumn="0" w:lastColumn="0" w:noHBand="0" w:noVBand="0"/>
      </w:tblPr>
      <w:tblGrid>
        <w:gridCol w:w="1951"/>
        <w:gridCol w:w="253"/>
        <w:gridCol w:w="3402"/>
        <w:gridCol w:w="567"/>
        <w:gridCol w:w="567"/>
        <w:gridCol w:w="709"/>
        <w:gridCol w:w="708"/>
        <w:gridCol w:w="567"/>
        <w:gridCol w:w="952"/>
        <w:gridCol w:w="668"/>
      </w:tblGrid>
      <w:tr w:rsidR="00840A49" w:rsidTr="00603952">
        <w:trPr>
          <w:gridAfter w:val="1"/>
          <w:wAfter w:w="668" w:type="dxa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6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40A49" w:rsidTr="00603952">
        <w:trPr>
          <w:gridAfter w:val="1"/>
          <w:wAfter w:w="668" w:type="dxa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840A49" w:rsidTr="00603952">
        <w:trPr>
          <w:gridAfter w:val="1"/>
          <w:wAfter w:w="668" w:type="dxa"/>
          <w:trHeight w:val="210"/>
        </w:trPr>
        <w:tc>
          <w:tcPr>
            <w:tcW w:w="96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I. </w:t>
            </w:r>
            <w:r w:rsidRPr="009C44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840A49" w:rsidTr="00603952">
        <w:trPr>
          <w:gridAfter w:val="1"/>
          <w:wAfter w:w="668" w:type="dxa"/>
          <w:trHeight w:val="301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545C8">
              <w:rPr>
                <w:rFonts w:ascii="Times New Roman" w:hAnsi="Times New Roman" w:cs="Times New Roman"/>
              </w:rPr>
              <w:t>Язык и речевая практика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1.1. 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40A49" w:rsidTr="00603952">
        <w:trPr>
          <w:gridAfter w:val="1"/>
          <w:wAfter w:w="668" w:type="dxa"/>
          <w:trHeight w:val="519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1.2. Чтение</w:t>
            </w:r>
          </w:p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(Литературное чтение)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40A49" w:rsidTr="00603952">
        <w:trPr>
          <w:gridAfter w:val="1"/>
          <w:wAfter w:w="668" w:type="dxa"/>
          <w:trHeight w:val="319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2.1. 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40A49" w:rsidTr="00603952">
        <w:trPr>
          <w:gridAfter w:val="1"/>
          <w:wAfter w:w="668" w:type="dxa"/>
          <w:trHeight w:val="23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2.2. Информатика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0A49" w:rsidTr="00603952">
        <w:trPr>
          <w:gridAfter w:val="1"/>
          <w:wAfter w:w="668" w:type="dxa"/>
          <w:trHeight w:val="284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C545C8"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3.1. Природоведение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0A49" w:rsidTr="00603952">
        <w:trPr>
          <w:gridAfter w:val="1"/>
          <w:wAfter w:w="668" w:type="dxa"/>
          <w:trHeight w:val="268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3.2. 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40A49" w:rsidTr="00603952">
        <w:trPr>
          <w:gridAfter w:val="1"/>
          <w:wAfter w:w="668" w:type="dxa"/>
          <w:trHeight w:val="26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3.3. 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40A49" w:rsidTr="00603952">
        <w:trPr>
          <w:gridAfter w:val="1"/>
          <w:wAfter w:w="668" w:type="dxa"/>
          <w:trHeight w:val="250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C545C8"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4.1. Основы социальной жизни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40A49" w:rsidTr="00603952">
        <w:trPr>
          <w:gridAfter w:val="1"/>
          <w:wAfter w:w="668" w:type="dxa"/>
          <w:trHeight w:val="269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4.2. Мир истории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0A49" w:rsidTr="00603952">
        <w:trPr>
          <w:gridAfter w:val="1"/>
          <w:wAfter w:w="668" w:type="dxa"/>
          <w:trHeight w:val="20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4.3. История Отечества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40A49" w:rsidTr="00603952">
        <w:trPr>
          <w:gridAfter w:val="1"/>
          <w:wAfter w:w="668" w:type="dxa"/>
          <w:trHeight w:val="207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C545C8">
              <w:rPr>
                <w:rFonts w:ascii="Times New Roman" w:hAnsi="Times New Roman" w:cs="Times New Roman"/>
              </w:rPr>
              <w:t>Искусство</w:t>
            </w:r>
          </w:p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5.1. Музыка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0A49" w:rsidTr="00603952">
        <w:trPr>
          <w:gridAfter w:val="1"/>
          <w:wAfter w:w="668" w:type="dxa"/>
          <w:trHeight w:val="27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5.2.Рисование (и</w:t>
            </w: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зобразительное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0A49" w:rsidTr="00603952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6.Физическая культура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6.1. Адаптивная физическая 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40A49" w:rsidTr="00603952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Pr="00C545C8"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7.1. Профильный труд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840A49" w:rsidTr="00603952"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668" w:type="dxa"/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0A49" w:rsidTr="00603952">
        <w:trPr>
          <w:gridAfter w:val="1"/>
          <w:wAfter w:w="668" w:type="dxa"/>
          <w:trHeight w:val="535"/>
        </w:trPr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II</w:t>
            </w:r>
            <w:r w:rsidRPr="00A43DC5">
              <w:rPr>
                <w:rFonts w:ascii="Times New Roman" w:hAnsi="Times New Roman" w:cs="Times New Roman"/>
                <w:b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Часть, </w:t>
            </w:r>
            <w:r w:rsidRPr="00C545C8">
              <w:rPr>
                <w:rFonts w:ascii="Times New Roman" w:hAnsi="Times New Roman" w:cs="Times New Roman"/>
                <w:b/>
                <w:i/>
                <w:iCs/>
              </w:rPr>
              <w:t>формируемая участниками образовательных отношений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</w:tr>
      <w:tr w:rsidR="00840A49" w:rsidTr="00603952">
        <w:trPr>
          <w:gridAfter w:val="1"/>
          <w:wAfter w:w="668" w:type="dxa"/>
          <w:trHeight w:val="16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iCs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A49" w:rsidTr="00603952">
        <w:trPr>
          <w:gridAfter w:val="1"/>
          <w:wAfter w:w="668" w:type="dxa"/>
          <w:trHeight w:val="138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iCs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A49" w:rsidTr="00603952">
        <w:trPr>
          <w:gridAfter w:val="1"/>
          <w:wAfter w:w="668" w:type="dxa"/>
          <w:trHeight w:val="465"/>
        </w:trPr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 xml:space="preserve">Максимально допустимая недельная нагрузка </w:t>
            </w:r>
            <w:r w:rsidRPr="00C545C8">
              <w:rPr>
                <w:rFonts w:ascii="Times New Roman" w:hAnsi="Times New Roman" w:cs="Times New Roman"/>
              </w:rPr>
              <w:t>(при 5-дневной учебной неделе)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</w:tr>
      <w:tr w:rsidR="00840A49" w:rsidTr="00603952">
        <w:trPr>
          <w:gridAfter w:val="1"/>
          <w:wAfter w:w="668" w:type="dxa"/>
          <w:trHeight w:val="195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752CD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52CD9">
              <w:rPr>
                <w:rFonts w:ascii="Times New Roman" w:hAnsi="Times New Roman" w:cs="Times New Roman"/>
                <w:b/>
                <w:i/>
              </w:rPr>
              <w:t>Коррекционно-развивающая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840A49" w:rsidTr="00603952">
        <w:trPr>
          <w:gridAfter w:val="1"/>
          <w:wAfter w:w="668" w:type="dxa"/>
          <w:trHeight w:val="12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1.Ритмика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840A49" w:rsidTr="00603952">
        <w:trPr>
          <w:gridAfter w:val="1"/>
          <w:wAfter w:w="668" w:type="dxa"/>
          <w:trHeight w:val="18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2.Логопедические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840A49" w:rsidTr="00603952">
        <w:trPr>
          <w:gridAfter w:val="1"/>
          <w:wAfter w:w="668" w:type="dxa"/>
          <w:trHeight w:val="21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3.Развитие психомоторики и сенсорных процессов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840A49" w:rsidTr="00603952">
        <w:trPr>
          <w:gridAfter w:val="1"/>
          <w:wAfter w:w="668" w:type="dxa"/>
          <w:trHeight w:val="165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752CD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52CD9">
              <w:rPr>
                <w:rFonts w:ascii="Times New Roman" w:hAnsi="Times New Roman" w:cs="Times New Roman"/>
                <w:b/>
                <w:i/>
              </w:rPr>
              <w:t>Внеурочная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840A49" w:rsidTr="00603952">
        <w:trPr>
          <w:gridAfter w:val="1"/>
          <w:wAfter w:w="668" w:type="dxa"/>
          <w:trHeight w:val="82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1.Спортивно-оздоровительное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40A49" w:rsidTr="00603952">
        <w:trPr>
          <w:gridAfter w:val="1"/>
          <w:wAfter w:w="668" w:type="dxa"/>
          <w:trHeight w:val="9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2.Духовно-нравственное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40A49" w:rsidTr="00603952">
        <w:trPr>
          <w:gridAfter w:val="1"/>
          <w:wAfter w:w="668" w:type="dxa"/>
          <w:trHeight w:val="12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3.Общеинеллектуальное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0A49" w:rsidTr="00603952">
        <w:trPr>
          <w:gridAfter w:val="1"/>
          <w:wAfter w:w="668" w:type="dxa"/>
          <w:trHeight w:val="18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4.Общекультурное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0A49" w:rsidTr="00603952">
        <w:trPr>
          <w:gridAfter w:val="1"/>
          <w:wAfter w:w="668" w:type="dxa"/>
          <w:trHeight w:val="15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EF11CC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F11CC">
              <w:rPr>
                <w:rFonts w:ascii="Times New Roman" w:hAnsi="Times New Roman" w:cs="Times New Roman"/>
                <w:b/>
              </w:rPr>
              <w:t>Всего к финансированию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D836E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840A49" w:rsidRDefault="00840A49" w:rsidP="00840A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49" w:rsidRDefault="00840A49" w:rsidP="00840A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0A49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A49" w:rsidRPr="00483CA0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4"/>
          <w:szCs w:val="24"/>
        </w:rPr>
        <w:lastRenderedPageBreak/>
        <w:t>ГОДОВОЙ УЧЕБНЫЙ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МБОУ «СКОШ г.Аргун»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обучающихся с НОДА с легкой умственной отсталостью                                                     (интеллектуальными нарушениями) 6.3 (вариант 1)                                                                              5-9 классы на 2025-2026 учебный год</w:t>
      </w:r>
    </w:p>
    <w:tbl>
      <w:tblPr>
        <w:tblW w:w="10344" w:type="dxa"/>
        <w:tblInd w:w="-111" w:type="dxa"/>
        <w:tblLayout w:type="fixed"/>
        <w:tblLook w:val="0000" w:firstRow="0" w:lastRow="0" w:firstColumn="0" w:lastColumn="0" w:noHBand="0" w:noVBand="0"/>
      </w:tblPr>
      <w:tblGrid>
        <w:gridCol w:w="1951"/>
        <w:gridCol w:w="253"/>
        <w:gridCol w:w="2876"/>
        <w:gridCol w:w="809"/>
        <w:gridCol w:w="709"/>
        <w:gridCol w:w="709"/>
        <w:gridCol w:w="709"/>
        <w:gridCol w:w="708"/>
        <w:gridCol w:w="952"/>
        <w:gridCol w:w="668"/>
      </w:tblGrid>
      <w:tr w:rsidR="00840A49" w:rsidTr="00603952">
        <w:trPr>
          <w:gridAfter w:val="1"/>
          <w:wAfter w:w="668" w:type="dxa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1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840A49" w:rsidTr="00603952">
        <w:trPr>
          <w:gridAfter w:val="1"/>
          <w:wAfter w:w="668" w:type="dxa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840A49" w:rsidTr="00603952">
        <w:trPr>
          <w:gridAfter w:val="1"/>
          <w:wAfter w:w="668" w:type="dxa"/>
          <w:trHeight w:val="317"/>
        </w:trPr>
        <w:tc>
          <w:tcPr>
            <w:tcW w:w="96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</w:t>
            </w:r>
            <w:r w:rsidRPr="009C44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840A49" w:rsidTr="00603952">
        <w:trPr>
          <w:gridAfter w:val="1"/>
          <w:wAfter w:w="668" w:type="dxa"/>
          <w:trHeight w:val="301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545C8">
              <w:rPr>
                <w:rFonts w:ascii="Times New Roman" w:hAnsi="Times New Roman" w:cs="Times New Roman"/>
              </w:rPr>
              <w:t>Язык и речевая практика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1.1.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87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840A49" w:rsidTr="00603952">
        <w:trPr>
          <w:gridAfter w:val="1"/>
          <w:wAfter w:w="668" w:type="dxa"/>
          <w:trHeight w:val="519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Чтение</w:t>
            </w:r>
          </w:p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(Литературное чтение)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840A49" w:rsidTr="00603952">
        <w:trPr>
          <w:gridAfter w:val="1"/>
          <w:wAfter w:w="668" w:type="dxa"/>
          <w:trHeight w:val="319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2.1.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</w:tr>
      <w:tr w:rsidR="00840A49" w:rsidTr="00603952">
        <w:trPr>
          <w:gridAfter w:val="1"/>
          <w:wAfter w:w="668" w:type="dxa"/>
          <w:trHeight w:val="23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2.2. Информатика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840A49" w:rsidTr="00603952">
        <w:trPr>
          <w:gridAfter w:val="1"/>
          <w:wAfter w:w="668" w:type="dxa"/>
          <w:trHeight w:val="284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C545C8"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Природоведение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840A49" w:rsidTr="00603952">
        <w:trPr>
          <w:gridAfter w:val="1"/>
          <w:wAfter w:w="668" w:type="dxa"/>
          <w:trHeight w:val="268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840A49" w:rsidTr="00603952">
        <w:trPr>
          <w:gridAfter w:val="1"/>
          <w:wAfter w:w="668" w:type="dxa"/>
          <w:trHeight w:val="26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3.3. География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840A49" w:rsidTr="00603952">
        <w:trPr>
          <w:gridAfter w:val="1"/>
          <w:wAfter w:w="668" w:type="dxa"/>
          <w:trHeight w:val="250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C545C8"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 Основы социальной жизни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840A49" w:rsidTr="00603952">
        <w:trPr>
          <w:gridAfter w:val="1"/>
          <w:wAfter w:w="668" w:type="dxa"/>
          <w:trHeight w:val="165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4.2.Мир истории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40A49" w:rsidTr="00603952">
        <w:trPr>
          <w:gridAfter w:val="1"/>
          <w:wAfter w:w="668" w:type="dxa"/>
          <w:trHeight w:val="150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4.3. История отечества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840A49" w:rsidTr="00603952">
        <w:trPr>
          <w:gridAfter w:val="1"/>
          <w:wAfter w:w="668" w:type="dxa"/>
          <w:trHeight w:val="552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C545C8">
              <w:rPr>
                <w:rFonts w:ascii="Times New Roman" w:hAnsi="Times New Roman" w:cs="Times New Roman"/>
              </w:rPr>
              <w:t>Искусство</w:t>
            </w:r>
          </w:p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5.1. </w:t>
            </w:r>
            <w:r>
              <w:rPr>
                <w:rFonts w:ascii="Times New Roman" w:hAnsi="Times New Roman" w:cs="Times New Roman"/>
              </w:rPr>
              <w:t>Рисование (и</w:t>
            </w:r>
            <w:r w:rsidRPr="00C545C8">
              <w:rPr>
                <w:rFonts w:ascii="Times New Roman" w:hAnsi="Times New Roman" w:cs="Times New Roman"/>
              </w:rPr>
              <w:t>зобразительное искусство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40A49" w:rsidTr="00603952">
        <w:trPr>
          <w:gridAfter w:val="1"/>
          <w:wAfter w:w="668" w:type="dxa"/>
          <w:trHeight w:val="27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5.2. Музыка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40A49" w:rsidTr="00603952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C545C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6.1. </w:t>
            </w:r>
            <w:r>
              <w:rPr>
                <w:rFonts w:ascii="Times New Roman" w:hAnsi="Times New Roman" w:cs="Times New Roman"/>
              </w:rPr>
              <w:t>Адаптивная ф</w:t>
            </w:r>
            <w:r w:rsidRPr="00C545C8">
              <w:rPr>
                <w:rFonts w:ascii="Times New Roman" w:hAnsi="Times New Roman" w:cs="Times New Roman"/>
              </w:rPr>
              <w:t>изическая культура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840A49" w:rsidTr="00603952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Pr="00C545C8"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7.1. Профильный труд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</w:tr>
      <w:tr w:rsidR="00840A49" w:rsidTr="00603952"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305FE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4828</w:t>
            </w:r>
          </w:p>
        </w:tc>
        <w:tc>
          <w:tcPr>
            <w:tcW w:w="668" w:type="dxa"/>
          </w:tcPr>
          <w:p w:rsidR="00840A49" w:rsidRPr="009C44AF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0A49" w:rsidTr="00603952">
        <w:trPr>
          <w:gridAfter w:val="1"/>
          <w:wAfter w:w="668" w:type="dxa"/>
          <w:trHeight w:val="535"/>
        </w:trPr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II</w:t>
            </w:r>
            <w:r w:rsidRPr="0018478B">
              <w:rPr>
                <w:rFonts w:ascii="Times New Roman" w:hAnsi="Times New Roman" w:cs="Times New Roman"/>
                <w:b/>
                <w:i/>
                <w:iCs/>
              </w:rPr>
              <w:t>.</w:t>
            </w:r>
            <w:r w:rsidRPr="00C545C8">
              <w:rPr>
                <w:rFonts w:ascii="Times New Roman" w:hAnsi="Times New Roman" w:cs="Times New Roman"/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5A253A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18478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</w:p>
        </w:tc>
      </w:tr>
      <w:tr w:rsidR="00840A49" w:rsidTr="00603952">
        <w:trPr>
          <w:gridAfter w:val="1"/>
          <w:wAfter w:w="668" w:type="dxa"/>
          <w:trHeight w:val="167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C545C8">
              <w:rPr>
                <w:rFonts w:ascii="Times New Roman" w:hAnsi="Times New Roman" w:cs="Times New Roman"/>
                <w:iCs/>
              </w:rPr>
              <w:t>Чеченский язык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60872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EE5C7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EE3354" w:rsidRDefault="00840A49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40A49" w:rsidTr="00603952">
        <w:trPr>
          <w:gridAfter w:val="1"/>
          <w:wAfter w:w="668" w:type="dxa"/>
          <w:trHeight w:val="138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C545C8">
              <w:rPr>
                <w:rFonts w:ascii="Times New Roman" w:hAnsi="Times New Roman" w:cs="Times New Roman"/>
                <w:iCs/>
              </w:rPr>
              <w:t>Чеченская литература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60872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EE5C7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A49" w:rsidRPr="00EE3354" w:rsidRDefault="00840A49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40A49" w:rsidTr="00603952">
        <w:trPr>
          <w:gridAfter w:val="1"/>
          <w:wAfter w:w="668" w:type="dxa"/>
          <w:trHeight w:val="420"/>
        </w:trPr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C545C8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 xml:space="preserve">Максимально допустимая недельная нагрузка </w:t>
            </w:r>
            <w:r w:rsidRPr="00C545C8">
              <w:rPr>
                <w:rFonts w:ascii="Times New Roman" w:hAnsi="Times New Roman" w:cs="Times New Roman"/>
              </w:rPr>
              <w:t>(при 5-дневной учебной неделе)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EF11CC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5066</w:t>
            </w:r>
          </w:p>
        </w:tc>
      </w:tr>
      <w:tr w:rsidR="00840A49" w:rsidTr="00603952">
        <w:trPr>
          <w:gridAfter w:val="1"/>
          <w:wAfter w:w="668" w:type="dxa"/>
          <w:trHeight w:val="180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18478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18478B">
              <w:rPr>
                <w:rFonts w:ascii="Times New Roman" w:hAnsi="Times New Roman" w:cs="Times New Roman"/>
                <w:b/>
                <w:i/>
              </w:rPr>
              <w:t xml:space="preserve">Коррекционно-развивающая область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</w:tr>
      <w:tr w:rsidR="00840A49" w:rsidTr="00603952">
        <w:trPr>
          <w:gridAfter w:val="1"/>
          <w:wAfter w:w="668" w:type="dxa"/>
          <w:trHeight w:val="11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1.Ритмика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840A49" w:rsidTr="00603952">
        <w:trPr>
          <w:gridAfter w:val="1"/>
          <w:wAfter w:w="668" w:type="dxa"/>
          <w:trHeight w:val="126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2.Логопедические занятия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840A49" w:rsidTr="00603952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3.Развитие психомоторики и сенсорных процессов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840A49" w:rsidTr="00603952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18478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18478B">
              <w:rPr>
                <w:rFonts w:ascii="Times New Roman" w:hAnsi="Times New Roman" w:cs="Times New Roman"/>
                <w:b/>
                <w:i/>
              </w:rPr>
              <w:t>Внеурочная деятельность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EF11CC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</w:tr>
      <w:tr w:rsidR="00840A49" w:rsidTr="00603952">
        <w:trPr>
          <w:gridAfter w:val="1"/>
          <w:wAfter w:w="668" w:type="dxa"/>
          <w:trHeight w:val="11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1.Духовно-нравственное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C2BD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840A49" w:rsidTr="00603952">
        <w:trPr>
          <w:gridAfter w:val="1"/>
          <w:wAfter w:w="668" w:type="dxa"/>
          <w:trHeight w:val="8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2.Спортивно-оздоровительное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C2BD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840A49" w:rsidTr="00603952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3.Общеинтеллектуальное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C2BD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840A49" w:rsidTr="00603952">
        <w:trPr>
          <w:gridAfter w:val="1"/>
          <w:wAfter w:w="668" w:type="dxa"/>
          <w:trHeight w:val="126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D836E9" w:rsidRDefault="00840A49" w:rsidP="00603952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4.Общекультурное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0240D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6503B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9C2BD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511479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840A49" w:rsidTr="00603952">
        <w:trPr>
          <w:gridAfter w:val="1"/>
          <w:wAfter w:w="668" w:type="dxa"/>
          <w:trHeight w:val="150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EF11CC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F11CC">
              <w:rPr>
                <w:rFonts w:ascii="Times New Roman" w:hAnsi="Times New Roman" w:cs="Times New Roman"/>
                <w:b/>
              </w:rPr>
              <w:t>Всего к финансированию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0A49" w:rsidRPr="00A60872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0A49" w:rsidRPr="00EF11CC" w:rsidRDefault="00840A49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6766</w:t>
            </w:r>
          </w:p>
        </w:tc>
      </w:tr>
    </w:tbl>
    <w:p w:rsidR="00840A49" w:rsidRDefault="00840A49" w:rsidP="00840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40A49" w:rsidRPr="00ED01A4" w:rsidRDefault="00840A49" w:rsidP="00840A49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01A4">
        <w:rPr>
          <w:rFonts w:ascii="Times New Roman" w:hAnsi="Times New Roman" w:cs="Times New Roman"/>
          <w:i/>
          <w:sz w:val="28"/>
          <w:szCs w:val="28"/>
        </w:rPr>
        <w:t>Общий объем учебной нагрузки составляет 5066 часов за 5 учебных лет при 5-дневной учебной неделе (34 учебных недели в году).</w:t>
      </w:r>
    </w:p>
    <w:p w:rsidR="008A765C" w:rsidRPr="00ED01A4" w:rsidRDefault="00840A49" w:rsidP="00840A49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1A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</w:t>
      </w:r>
    </w:p>
    <w:p w:rsidR="008A765C" w:rsidRPr="00ED01A4" w:rsidRDefault="008A765C" w:rsidP="008A765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765C" w:rsidRDefault="008A765C" w:rsidP="008A76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321" w:rsidRDefault="00FF6321" w:rsidP="008A76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321" w:rsidRDefault="00810F52" w:rsidP="008A76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F5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12" name="Рисунок 12" descr="C:\Users\USER\Pictures\2025-10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5-10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AF" w:rsidRPr="0050656D" w:rsidRDefault="00062075" w:rsidP="00810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A59AF" w:rsidRPr="005C49A7" w:rsidRDefault="005A59AF" w:rsidP="005A59AF">
      <w:pPr>
        <w:pStyle w:val="a5"/>
        <w:spacing w:line="240" w:lineRule="auto"/>
        <w:ind w:right="-1" w:firstLin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="00283C50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чебн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ый план МБОУ «Специальная (коррекционная) общеобразовательная школа г.Аргун»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для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РАС </w:t>
      </w:r>
      <w:r w:rsidR="008A765C">
        <w:rPr>
          <w:rFonts w:ascii="Times New Roman" w:hAnsi="Times New Roman" w:cs="Times New Roman"/>
          <w:color w:val="auto"/>
          <w:sz w:val="28"/>
          <w:szCs w:val="28"/>
        </w:rPr>
        <w:t xml:space="preserve">с умственной отсталостью </w:t>
      </w:r>
      <w:r>
        <w:rPr>
          <w:rFonts w:ascii="Times New Roman" w:hAnsi="Times New Roman" w:cs="Times New Roman"/>
          <w:color w:val="auto"/>
          <w:sz w:val="28"/>
          <w:szCs w:val="28"/>
        </w:rPr>
        <w:t>вариант 8.3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фиксирует общий объ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ем нагрузки, максимальный объём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ау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ди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торной нагрузки обучающихся, состав и структуру обязательных предметных областей, рас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пределяет учебное время, отводимое на их освоение по классам и учебным предметам. 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Учебный план рассчитан 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6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лет: </w:t>
      </w:r>
      <w:r w:rsidR="00ED01A4">
        <w:rPr>
          <w:rFonts w:ascii="Times New Roman" w:hAnsi="Times New Roman" w:cs="Times New Roman"/>
          <w:color w:val="auto"/>
          <w:sz w:val="28"/>
          <w:szCs w:val="28"/>
        </w:rPr>
        <w:t xml:space="preserve">подготовительные </w:t>
      </w:r>
      <w:r>
        <w:rPr>
          <w:rFonts w:ascii="Times New Roman" w:hAnsi="Times New Roman" w:cs="Times New Roman"/>
          <w:color w:val="auto"/>
          <w:sz w:val="28"/>
          <w:szCs w:val="28"/>
        </w:rPr>
        <w:t>1-е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color w:val="auto"/>
          <w:sz w:val="28"/>
          <w:szCs w:val="28"/>
        </w:rPr>
        <w:t>ы</w:t>
      </w:r>
      <w:r w:rsidR="00ED01A4">
        <w:rPr>
          <w:rFonts w:ascii="Times New Roman" w:hAnsi="Times New Roman" w:cs="Times New Roman"/>
          <w:color w:val="auto"/>
          <w:sz w:val="28"/>
          <w:szCs w:val="28"/>
        </w:rPr>
        <w:t xml:space="preserve"> (3 года обучения), 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―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4 </w:t>
      </w:r>
      <w:r w:rsidR="00ED01A4">
        <w:rPr>
          <w:rFonts w:ascii="Times New Roman" w:hAnsi="Times New Roman" w:cs="Times New Roman"/>
          <w:color w:val="auto"/>
          <w:sz w:val="28"/>
          <w:szCs w:val="28"/>
        </w:rPr>
        <w:t>классы.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учебном плане представлены шесть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предметных областей и коррекционно-развивающая область. Содержание всех учебных предметов, входящих в со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став каждой предметной области, имеет ярко выраженную коррекционно-развивающую на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правленность, заключающуюся в учете особых образовательных потребностей этой категории обучающихся. Кроме этого, с целью коррекции недостатков психического и физи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чес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кого развития обучающихся в структуру учебного плана входит и коррекционно-раз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ва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softHyphen/>
        <w:t>ющая область.</w:t>
      </w:r>
    </w:p>
    <w:p w:rsidR="005A59AF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ED01A4" w:rsidRPr="00ED01A4" w:rsidRDefault="00ED01A4" w:rsidP="00ED01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обязательной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АООП для обучающихся НОДА с умственной отсталостью (интеллектуальными нарушениями) по варианту 6.3 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7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0%,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часть, формируемая</w:t>
      </w:r>
      <w:r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участниками образовательных отношений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более 30% от общего объёма АООП.  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D01A4">
        <w:rPr>
          <w:rFonts w:ascii="Times New Roman" w:hAnsi="Times New Roman" w:cs="Times New Roman"/>
          <w:color w:val="auto"/>
          <w:sz w:val="28"/>
          <w:szCs w:val="28"/>
        </w:rPr>
        <w:t>Обязательная часть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АООП, и учебное время, отводимое на их изучение по классам (годам) обучения.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5A59AF" w:rsidRPr="005C49A7" w:rsidRDefault="005A59AF" w:rsidP="005A59AF">
      <w:pPr>
        <w:pStyle w:val="a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</w:t>
      </w:r>
      <w:r w:rsidRPr="005C49A7">
        <w:rPr>
          <w:rFonts w:ascii="Times New Roman" w:hAnsi="Times New Roman"/>
          <w:color w:val="auto"/>
          <w:sz w:val="28"/>
          <w:szCs w:val="28"/>
        </w:rPr>
        <w:t xml:space="preserve"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:rsidR="005A59AF" w:rsidRPr="005C49A7" w:rsidRDefault="005A59AF" w:rsidP="005A59AF">
      <w:pPr>
        <w:pStyle w:val="a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</w:t>
      </w:r>
      <w:r w:rsidRPr="005C49A7">
        <w:rPr>
          <w:rFonts w:ascii="Times New Roman" w:hAnsi="Times New Roman"/>
          <w:color w:val="auto"/>
          <w:sz w:val="28"/>
          <w:szCs w:val="28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5A59AF" w:rsidRPr="005C49A7" w:rsidRDefault="005A59AF" w:rsidP="005A59AF">
      <w:pPr>
        <w:pStyle w:val="a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</w:t>
      </w:r>
      <w:r w:rsidRPr="005C49A7">
        <w:rPr>
          <w:rFonts w:ascii="Times New Roman" w:hAnsi="Times New Roman"/>
          <w:color w:val="auto"/>
          <w:sz w:val="28"/>
          <w:szCs w:val="28"/>
        </w:rPr>
        <w:t>формирование здорового образа жизни, элементарных правил поведения в экстремальных ситуациях.</w:t>
      </w:r>
    </w:p>
    <w:p w:rsidR="005A59AF" w:rsidRPr="005C49A7" w:rsidRDefault="005A59AF" w:rsidP="005A59AF">
      <w:pPr>
        <w:pStyle w:val="a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5C49A7">
        <w:rPr>
          <w:rFonts w:ascii="Times New Roman" w:hAnsi="Times New Roman"/>
          <w:color w:val="auto"/>
          <w:sz w:val="28"/>
          <w:szCs w:val="28"/>
        </w:rPr>
        <w:t xml:space="preserve">В обязательную </w:t>
      </w:r>
      <w:r>
        <w:rPr>
          <w:rFonts w:ascii="Times New Roman" w:hAnsi="Times New Roman"/>
          <w:color w:val="auto"/>
          <w:sz w:val="28"/>
          <w:szCs w:val="28"/>
        </w:rPr>
        <w:t>часть учебного плана в начальных</w:t>
      </w:r>
      <w:r w:rsidRPr="005C49A7">
        <w:rPr>
          <w:rFonts w:ascii="Times New Roman" w:hAnsi="Times New Roman"/>
          <w:color w:val="auto"/>
          <w:sz w:val="28"/>
          <w:szCs w:val="28"/>
        </w:rPr>
        <w:t xml:space="preserve"> классах (</w:t>
      </w:r>
      <w:r>
        <w:rPr>
          <w:rFonts w:ascii="Times New Roman" w:hAnsi="Times New Roman"/>
          <w:color w:val="auto"/>
          <w:sz w:val="28"/>
          <w:szCs w:val="28"/>
        </w:rPr>
        <w:t xml:space="preserve">дополнительные </w:t>
      </w:r>
      <w:r w:rsidRPr="005C49A7">
        <w:rPr>
          <w:rFonts w:ascii="Times New Roman" w:hAnsi="Times New Roman"/>
          <w:color w:val="auto"/>
          <w:sz w:val="28"/>
          <w:szCs w:val="28"/>
        </w:rPr>
        <w:t>(</w:t>
      </w:r>
      <w:r>
        <w:rPr>
          <w:rFonts w:ascii="Times New Roman" w:hAnsi="Times New Roman"/>
          <w:color w:val="auto"/>
          <w:sz w:val="28"/>
          <w:szCs w:val="28"/>
        </w:rPr>
        <w:t>1-е</w:t>
      </w:r>
      <w:r w:rsidRPr="005C49A7">
        <w:rPr>
          <w:rFonts w:ascii="Times New Roman" w:hAnsi="Times New Roman"/>
          <w:color w:val="auto"/>
          <w:sz w:val="28"/>
          <w:szCs w:val="28"/>
        </w:rPr>
        <w:t xml:space="preserve"> класс</w:t>
      </w:r>
      <w:r>
        <w:rPr>
          <w:rFonts w:ascii="Times New Roman" w:hAnsi="Times New Roman"/>
          <w:color w:val="auto"/>
          <w:sz w:val="28"/>
          <w:szCs w:val="28"/>
        </w:rPr>
        <w:t>ы</w:t>
      </w:r>
      <w:r w:rsidR="00062075">
        <w:rPr>
          <w:rFonts w:ascii="Times New Roman" w:hAnsi="Times New Roman"/>
          <w:color w:val="auto"/>
          <w:sz w:val="28"/>
          <w:szCs w:val="28"/>
        </w:rPr>
        <w:t xml:space="preserve">) - </w:t>
      </w:r>
      <w:r w:rsidRPr="005C49A7">
        <w:rPr>
          <w:rFonts w:ascii="Times New Roman" w:hAnsi="Times New Roman"/>
          <w:color w:val="auto"/>
          <w:sz w:val="28"/>
          <w:szCs w:val="28"/>
        </w:rPr>
        <w:t>4 класс) входят следующие предметы: Русский язык, Чтение, Речевая практика, Математика, Мир природы и человека, Рисование, Музыка, Ручной труд, Физ</w:t>
      </w:r>
      <w:r>
        <w:rPr>
          <w:rFonts w:ascii="Times New Roman" w:hAnsi="Times New Roman"/>
          <w:color w:val="auto"/>
          <w:sz w:val="28"/>
          <w:szCs w:val="28"/>
        </w:rPr>
        <w:t xml:space="preserve">ическая </w:t>
      </w:r>
      <w:r w:rsidRPr="005C49A7">
        <w:rPr>
          <w:rFonts w:ascii="Times New Roman" w:hAnsi="Times New Roman"/>
          <w:color w:val="auto"/>
          <w:sz w:val="28"/>
          <w:szCs w:val="28"/>
        </w:rPr>
        <w:t xml:space="preserve">культура. </w:t>
      </w:r>
    </w:p>
    <w:p w:rsidR="005A59AF" w:rsidRPr="005C49A7" w:rsidRDefault="005A59AF" w:rsidP="005A59AF">
      <w:pPr>
        <w:pStyle w:val="Standard0"/>
        <w:spacing w:line="240" w:lineRule="auto"/>
        <w:rPr>
          <w:rFonts w:ascii="Times New Roman" w:hAnsi="Times New Roman" w:cs="Times New Roman"/>
        </w:rPr>
      </w:pPr>
      <w:r w:rsidRPr="005C49A7">
        <w:rPr>
          <w:rFonts w:ascii="Times New Roman" w:hAnsi="Times New Roman" w:cs="Times New Roman"/>
        </w:rPr>
        <w:lastRenderedPageBreak/>
        <w:t xml:space="preserve">Содержание обучения в </w:t>
      </w:r>
      <w:r w:rsidRPr="00FC27D6">
        <w:rPr>
          <w:rFonts w:ascii="Times New Roman" w:hAnsi="Times New Roman" w:cs="Times New Roman"/>
        </w:rPr>
        <w:t>дополнительных первых классах</w:t>
      </w:r>
      <w:r w:rsidRPr="005C49A7">
        <w:rPr>
          <w:rFonts w:ascii="Times New Roman" w:hAnsi="Times New Roman" w:cs="Times New Roman"/>
        </w:rPr>
        <w:t xml:space="preserve"> имеет пропедевтическую направленность, позволяющую:</w:t>
      </w:r>
    </w:p>
    <w:p w:rsidR="005A59AF" w:rsidRPr="005C49A7" w:rsidRDefault="005A59AF" w:rsidP="005A59AF">
      <w:pPr>
        <w:pStyle w:val="Standard0"/>
        <w:spacing w:line="240" w:lineRule="auto"/>
        <w:rPr>
          <w:rFonts w:ascii="Times New Roman" w:hAnsi="Times New Roman" w:cs="Times New Roman"/>
        </w:rPr>
      </w:pPr>
      <w:r w:rsidRPr="005C49A7">
        <w:rPr>
          <w:rFonts w:ascii="Times New Roman" w:hAnsi="Times New Roman" w:cs="Times New Roman"/>
        </w:rPr>
        <w:t>1. сформировать у обучающихся социально-личностную, ком</w:t>
      </w:r>
      <w:r w:rsidRPr="005C49A7">
        <w:rPr>
          <w:rFonts w:ascii="Times New Roman" w:hAnsi="Times New Roman" w:cs="Times New Roman"/>
        </w:rPr>
        <w:softHyphen/>
        <w:t>муникативную</w:t>
      </w:r>
      <w:r>
        <w:rPr>
          <w:rFonts w:ascii="Times New Roman" w:hAnsi="Times New Roman" w:cs="Times New Roman"/>
        </w:rPr>
        <w:t xml:space="preserve">, </w:t>
      </w:r>
      <w:r w:rsidRPr="005C49A7">
        <w:rPr>
          <w:rFonts w:ascii="Times New Roman" w:hAnsi="Times New Roman" w:cs="Times New Roman"/>
        </w:rPr>
        <w:t xml:space="preserve">интеллектуальную </w:t>
      </w:r>
      <w:r>
        <w:rPr>
          <w:rFonts w:ascii="Times New Roman" w:hAnsi="Times New Roman" w:cs="Times New Roman"/>
        </w:rPr>
        <w:t xml:space="preserve">и физическую </w:t>
      </w:r>
      <w:r w:rsidRPr="005C49A7">
        <w:rPr>
          <w:rFonts w:ascii="Times New Roman" w:hAnsi="Times New Roman" w:cs="Times New Roman"/>
        </w:rPr>
        <w:t xml:space="preserve">готовность к освоению АООП; </w:t>
      </w:r>
    </w:p>
    <w:p w:rsidR="005A59AF" w:rsidRPr="005C49A7" w:rsidRDefault="005A59AF" w:rsidP="005A59AF">
      <w:pPr>
        <w:pStyle w:val="Standard0"/>
        <w:spacing w:line="240" w:lineRule="auto"/>
        <w:rPr>
          <w:rFonts w:ascii="Times New Roman" w:hAnsi="Times New Roman" w:cs="Times New Roman"/>
        </w:rPr>
      </w:pPr>
      <w:r w:rsidRPr="005C49A7">
        <w:rPr>
          <w:rFonts w:ascii="Times New Roman" w:hAnsi="Times New Roman" w:cs="Times New Roman"/>
        </w:rPr>
        <w:t>2. сформировать готовность к участию в си</w:t>
      </w:r>
      <w:r w:rsidRPr="005C49A7">
        <w:rPr>
          <w:rFonts w:ascii="Times New Roman" w:hAnsi="Times New Roman" w:cs="Times New Roman"/>
        </w:rPr>
        <w:softHyphen/>
        <w:t>с</w:t>
      </w:r>
      <w:r w:rsidRPr="005C49A7">
        <w:rPr>
          <w:rFonts w:ascii="Times New Roman" w:hAnsi="Times New Roman" w:cs="Times New Roman"/>
        </w:rPr>
        <w:softHyphen/>
        <w:t>те</w:t>
      </w:r>
      <w:r w:rsidRPr="005C49A7">
        <w:rPr>
          <w:rFonts w:ascii="Times New Roman" w:hAnsi="Times New Roman" w:cs="Times New Roman"/>
        </w:rPr>
        <w:softHyphen/>
        <w:t>ма</w:t>
      </w:r>
      <w:r w:rsidRPr="005C49A7">
        <w:rPr>
          <w:rFonts w:ascii="Times New Roman" w:hAnsi="Times New Roman" w:cs="Times New Roman"/>
        </w:rPr>
        <w:softHyphen/>
        <w:t>ти</w:t>
      </w:r>
      <w:r w:rsidRPr="005C49A7">
        <w:rPr>
          <w:rFonts w:ascii="Times New Roman" w:hAnsi="Times New Roman" w:cs="Times New Roman"/>
        </w:rPr>
        <w:softHyphen/>
        <w:t>чес</w:t>
      </w:r>
      <w:r w:rsidRPr="005C49A7">
        <w:rPr>
          <w:rFonts w:ascii="Times New Roman" w:hAnsi="Times New Roman" w:cs="Times New Roman"/>
        </w:rPr>
        <w:softHyphen/>
        <w:t>ких учебных занятиях, в разных формах группового и индивидуального вза</w:t>
      </w:r>
      <w:r w:rsidRPr="005C49A7">
        <w:rPr>
          <w:rFonts w:ascii="Times New Roman" w:hAnsi="Times New Roman" w:cs="Times New Roman"/>
        </w:rPr>
        <w:softHyphen/>
        <w:t>и</w:t>
      </w:r>
      <w:r w:rsidRPr="005C49A7">
        <w:rPr>
          <w:rFonts w:ascii="Times New Roman" w:hAnsi="Times New Roman" w:cs="Times New Roman"/>
        </w:rPr>
        <w:softHyphen/>
        <w:t>мо</w:t>
      </w:r>
      <w:r w:rsidRPr="005C49A7">
        <w:rPr>
          <w:rFonts w:ascii="Times New Roman" w:hAnsi="Times New Roman" w:cs="Times New Roman"/>
        </w:rPr>
        <w:softHyphen/>
        <w:t>действия с учителем и одноклассниками в урочное и внеурочное время;</w:t>
      </w:r>
    </w:p>
    <w:p w:rsidR="005A59AF" w:rsidRPr="005C49A7" w:rsidRDefault="005A59AF" w:rsidP="005A59AF">
      <w:pPr>
        <w:pStyle w:val="Standard0"/>
        <w:spacing w:line="240" w:lineRule="auto"/>
        <w:rPr>
          <w:rFonts w:ascii="Times New Roman" w:hAnsi="Times New Roman" w:cs="Times New Roman"/>
        </w:rPr>
      </w:pPr>
      <w:r w:rsidRPr="005C49A7">
        <w:rPr>
          <w:rFonts w:ascii="Times New Roman" w:hAnsi="Times New Roman" w:cs="Times New Roman"/>
        </w:rPr>
        <w:t>3. обогатить знания обучающихся о социальном и природном мире, опы</w:t>
      </w:r>
      <w:r w:rsidRPr="005C49A7">
        <w:rPr>
          <w:rFonts w:ascii="Times New Roman" w:hAnsi="Times New Roman" w:cs="Times New Roman"/>
        </w:rPr>
        <w:softHyphen/>
        <w:t>т в до</w:t>
      </w:r>
      <w:r w:rsidRPr="005C49A7">
        <w:rPr>
          <w:rFonts w:ascii="Times New Roman" w:hAnsi="Times New Roman" w:cs="Times New Roman"/>
        </w:rPr>
        <w:softHyphen/>
        <w:t>с</w:t>
      </w:r>
      <w:r w:rsidRPr="005C49A7">
        <w:rPr>
          <w:rFonts w:ascii="Times New Roman" w:hAnsi="Times New Roman" w:cs="Times New Roman"/>
        </w:rPr>
        <w:softHyphen/>
        <w:t>ту</w:t>
      </w:r>
      <w:r w:rsidRPr="005C49A7">
        <w:rPr>
          <w:rFonts w:ascii="Times New Roman" w:hAnsi="Times New Roman" w:cs="Times New Roman"/>
        </w:rPr>
        <w:softHyphen/>
        <w:t>пных видах детской деятельности (рисование, лепка, ап</w:t>
      </w:r>
      <w:r w:rsidRPr="005C49A7">
        <w:rPr>
          <w:rFonts w:ascii="Times New Roman" w:hAnsi="Times New Roman" w:cs="Times New Roman"/>
        </w:rPr>
        <w:softHyphen/>
        <w:t>п</w:t>
      </w:r>
      <w:r w:rsidRPr="005C49A7">
        <w:rPr>
          <w:rFonts w:ascii="Times New Roman" w:hAnsi="Times New Roman" w:cs="Times New Roman"/>
        </w:rPr>
        <w:softHyphen/>
        <w:t>ли</w:t>
      </w:r>
      <w:r w:rsidRPr="005C49A7">
        <w:rPr>
          <w:rFonts w:ascii="Times New Roman" w:hAnsi="Times New Roman" w:cs="Times New Roman"/>
        </w:rPr>
        <w:softHyphen/>
        <w:t>ка</w:t>
      </w:r>
      <w:r w:rsidRPr="005C49A7">
        <w:rPr>
          <w:rFonts w:ascii="Times New Roman" w:hAnsi="Times New Roman" w:cs="Times New Roman"/>
        </w:rPr>
        <w:softHyphen/>
        <w:t xml:space="preserve">ция, ручной труд, игра и др.). </w:t>
      </w:r>
    </w:p>
    <w:p w:rsidR="00ED01A4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D01A4">
        <w:rPr>
          <w:rFonts w:ascii="Times New Roman" w:hAnsi="Times New Roman" w:cs="Times New Roman"/>
          <w:color w:val="auto"/>
          <w:sz w:val="28"/>
          <w:szCs w:val="28"/>
        </w:rPr>
        <w:t>Часть учебного плана, формируемая участниками образовательных отношений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обучающихся (в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дополнительных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и 1 классе в соответствии с санитарно­гигиеническими требованиями эта часть отсутствует), может быть использовано на увеличение учебных часов, отводимых на изучение отдельных учебных предметов обязательной части; на введение учебных курсов, обеспечивающих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особые образовательные потребности и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различные интересы обучающихся, в том числе этнокультурные.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В данном учебном плане они распределены следующим образом: </w:t>
      </w:r>
    </w:p>
    <w:p w:rsidR="005A59AF" w:rsidRDefault="00ED01A4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сенсорное развитие – 1;</w:t>
      </w:r>
    </w:p>
    <w:p w:rsidR="00ED01A4" w:rsidRDefault="00ED01A4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предметно-практические действия – 1 час;</w:t>
      </w:r>
    </w:p>
    <w:p w:rsidR="00ED01A4" w:rsidRPr="005C49A7" w:rsidRDefault="00ED01A4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альтернативная коммуникация – 1 час.</w:t>
      </w:r>
    </w:p>
    <w:p w:rsidR="001E38D6" w:rsidRDefault="001E38D6" w:rsidP="005A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59AF" w:rsidRPr="00844BCA" w:rsidRDefault="005A59AF" w:rsidP="005A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BCA">
        <w:rPr>
          <w:rFonts w:ascii="Times New Roman" w:hAnsi="Times New Roman" w:cs="Times New Roman"/>
          <w:sz w:val="28"/>
          <w:szCs w:val="28"/>
        </w:rPr>
        <w:t>Содержание коррекционно-развивающей области учебного плана предст</w:t>
      </w:r>
      <w:r w:rsidR="001E38D6">
        <w:rPr>
          <w:rFonts w:ascii="Times New Roman" w:hAnsi="Times New Roman" w:cs="Times New Roman"/>
          <w:sz w:val="28"/>
          <w:szCs w:val="28"/>
        </w:rPr>
        <w:t xml:space="preserve">авлено коррекционными занятиями: логопедическими, психокоррекционными, </w:t>
      </w:r>
      <w:r>
        <w:rPr>
          <w:rFonts w:ascii="Times New Roman" w:hAnsi="Times New Roman" w:cs="Times New Roman"/>
          <w:sz w:val="28"/>
          <w:szCs w:val="28"/>
        </w:rPr>
        <w:t xml:space="preserve">ритмикой. </w:t>
      </w:r>
      <w:r w:rsidRPr="00844BCA">
        <w:rPr>
          <w:rFonts w:ascii="Times New Roman" w:hAnsi="Times New Roman" w:cs="Times New Roman"/>
          <w:sz w:val="28"/>
          <w:szCs w:val="28"/>
        </w:rPr>
        <w:t>Всего на коррекционно-развивающую область отводится 6 часов в неделю.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Выбор коррекционных индивидуальных и групповых занятий, их количественно</w:t>
      </w:r>
      <w:r>
        <w:rPr>
          <w:rFonts w:ascii="Times New Roman" w:hAnsi="Times New Roman" w:cs="Times New Roman"/>
          <w:sz w:val="28"/>
          <w:szCs w:val="28"/>
        </w:rPr>
        <w:t>е соотношение</w:t>
      </w:r>
      <w:r w:rsidRPr="005C49A7">
        <w:rPr>
          <w:rFonts w:ascii="Times New Roman" w:hAnsi="Times New Roman" w:cs="Times New Roman"/>
          <w:sz w:val="28"/>
          <w:szCs w:val="28"/>
        </w:rPr>
        <w:t xml:space="preserve">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C49A7">
        <w:rPr>
          <w:rFonts w:ascii="Times New Roman" w:hAnsi="Times New Roman" w:cs="Times New Roman"/>
          <w:sz w:val="28"/>
          <w:szCs w:val="28"/>
        </w:rPr>
        <w:t xml:space="preserve">ся общеобразовательной организацией самостоятельно, исходя из психофизических особенностей обучающихся с </w:t>
      </w:r>
      <w:r>
        <w:rPr>
          <w:rFonts w:ascii="Times New Roman" w:hAnsi="Times New Roman" w:cs="Times New Roman"/>
          <w:sz w:val="28"/>
          <w:szCs w:val="28"/>
        </w:rPr>
        <w:t xml:space="preserve">РАС </w:t>
      </w:r>
      <w:r w:rsidRPr="005C49A7">
        <w:rPr>
          <w:rFonts w:ascii="Times New Roman" w:hAnsi="Times New Roman" w:cs="Times New Roman"/>
          <w:sz w:val="28"/>
          <w:szCs w:val="28"/>
        </w:rPr>
        <w:t xml:space="preserve">на основании рекомендаций психолого-медико-педагогической комиссии и индивидуальной программы реабилитации инвалида. </w:t>
      </w:r>
    </w:p>
    <w:p w:rsidR="005A59AF" w:rsidRPr="00844BCA" w:rsidRDefault="005A59AF" w:rsidP="005A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BCA">
        <w:rPr>
          <w:rFonts w:ascii="Times New Roman" w:hAnsi="Times New Roman" w:cs="Times New Roman"/>
          <w:sz w:val="28"/>
          <w:szCs w:val="28"/>
        </w:rPr>
        <w:t>Организация занятий по направлениям внеурочной деятел</w:t>
      </w:r>
      <w:r w:rsidR="001E38D6">
        <w:rPr>
          <w:rFonts w:ascii="Times New Roman" w:hAnsi="Times New Roman" w:cs="Times New Roman"/>
          <w:sz w:val="28"/>
          <w:szCs w:val="28"/>
        </w:rPr>
        <w:t>ьности</w:t>
      </w:r>
      <w:r w:rsidRPr="00844BCA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образовательного процесса в</w:t>
      </w:r>
      <w:r>
        <w:rPr>
          <w:rFonts w:ascii="Times New Roman" w:hAnsi="Times New Roman" w:cs="Times New Roman"/>
          <w:sz w:val="28"/>
          <w:szCs w:val="28"/>
        </w:rPr>
        <w:t xml:space="preserve"> МБОУ «СКОШ г.Аргун»</w:t>
      </w:r>
      <w:r w:rsidRPr="00844B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часов, предусмотренных примерным учебным планом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Чередование учебной и внеурочной деятель</w:t>
      </w:r>
      <w:r w:rsidR="001E38D6">
        <w:rPr>
          <w:rFonts w:ascii="Times New Roman" w:hAnsi="Times New Roman" w:cs="Times New Roman"/>
          <w:color w:val="auto"/>
          <w:sz w:val="28"/>
          <w:szCs w:val="28"/>
        </w:rPr>
        <w:t xml:space="preserve">ности в рамках реализации АООП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определяет образовательная организация.</w:t>
      </w:r>
    </w:p>
    <w:p w:rsidR="005A59AF" w:rsidRPr="005C49A7" w:rsidRDefault="005A59AF" w:rsidP="005A59AF">
      <w:pPr>
        <w:pStyle w:val="a5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Для развития потенциала тех обучающихся 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РАС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,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</w:t>
      </w:r>
      <w:r w:rsidRPr="00692169">
        <w:rPr>
          <w:rFonts w:ascii="Times New Roman" w:hAnsi="Times New Roman" w:cs="Times New Roman"/>
          <w:color w:val="auto"/>
          <w:sz w:val="28"/>
          <w:szCs w:val="28"/>
        </w:rPr>
        <w:t>индивидуальные учебные планы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, в рамках которых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формируются индивидуальные учебные программы (содержание дисциплин, курсов, модулей, темп и формы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образования).  </w:t>
      </w:r>
    </w:p>
    <w:p w:rsidR="001E38D6" w:rsidRPr="00C932A1" w:rsidRDefault="001E38D6" w:rsidP="001E38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Учебные занятия для учащихся 1-4 классов проводятся по 5-ти дневной учебной неделе.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в </w:t>
      </w:r>
      <w:r>
        <w:rPr>
          <w:rFonts w:asciiTheme="majorBidi" w:eastAsia="Times New Roman" w:hAnsiTheme="majorBidi" w:cstheme="majorBidi"/>
          <w:sz w:val="28"/>
          <w:szCs w:val="28"/>
        </w:rPr>
        <w:t>1 классе – 21 час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>, в</w:t>
      </w:r>
      <w:r>
        <w:rPr>
          <w:rFonts w:asciiTheme="majorBidi" w:eastAsia="Times New Roman" w:hAnsiTheme="majorBidi" w:cstheme="majorBidi"/>
          <w:sz w:val="28"/>
          <w:szCs w:val="28"/>
        </w:rPr>
        <w:t>о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2-4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классах – 23 часа. 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для обучающихся 1-х классов - не превышает 4 уроков.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для обучающихся 2-4 классов - не более 5 уроков.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Распределение учебной нагрузки в течение недели строится таким образом, чтобы наибольший ее объем при</w:t>
      </w:r>
      <w:r>
        <w:rPr>
          <w:rFonts w:ascii="Times New Roman" w:eastAsia="Times New Roman" w:hAnsi="Times New Roman" w:cs="Times New Roman"/>
          <w:sz w:val="28"/>
          <w:szCs w:val="28"/>
        </w:rPr>
        <w:t>ходился на вторник и (или) четверг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Изложение нового материала, контрольные работы проводятся на 2-4-х уроках в середине учебной недели. Продолжительность урока (академический час) составляет 40 минут, за исключением 1 класса.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E38D6" w:rsidRPr="00C932A1" w:rsidRDefault="001E38D6" w:rsidP="001E38D6">
      <w:pPr>
        <w:shd w:val="clear" w:color="auto" w:fill="FFFFFF" w:themeFill="background1"/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Домашнее задание на следующий урок задаётся на текущем уроке, в электронном журнале дублируется задание не позднее времени окончания учебного дня. Для выполнения задания, требующего длительной подгото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вки (например,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заучивание стихотворений) предоставляется достаточное количество времени.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 эпидемиологическими требованиями и Гигиеническими нормативами.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объема учебного предмета за учебный год.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 осуществляется в соответствии с календарным учебным графиком.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Промежуточную аттест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ацию проходят обучающиеся 2-4 классов                            по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чебным предметам: русский язык, чтение, математика, мир природы и человека.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проведения промежуточно</w:t>
      </w:r>
      <w:r>
        <w:rPr>
          <w:rFonts w:ascii="Times New Roman" w:eastAsia="Times New Roman" w:hAnsi="Times New Roman" w:cs="Times New Roman"/>
          <w:sz w:val="28"/>
          <w:szCs w:val="28"/>
        </w:rPr>
        <w:t>й аттестации обучающихся по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 учебным предметам учебного плана единая:</w:t>
      </w:r>
    </w:p>
    <w:p w:rsidR="001E38D6" w:rsidRPr="00C932A1" w:rsidRDefault="001E38D6" w:rsidP="001E38D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проводится на основе результатов накопленной оценки и результатов выполнения годовой контрольной работы;</w:t>
      </w:r>
    </w:p>
    <w:p w:rsidR="001E38D6" w:rsidRPr="00C932A1" w:rsidRDefault="001E38D6" w:rsidP="001E38D6">
      <w:pPr>
        <w:spacing w:after="0" w:line="240" w:lineRule="auto"/>
        <w:ind w:left="-57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Оценивание обучающихся в 1 классе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1E38D6" w:rsidRDefault="001E38D6" w:rsidP="001E38D6">
      <w:pPr>
        <w:spacing w:line="240" w:lineRule="auto"/>
        <w:ind w:left="-57"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1E38D6" w:rsidRDefault="001E38D6" w:rsidP="001E38D6">
      <w:pPr>
        <w:spacing w:after="0" w:line="360" w:lineRule="auto"/>
        <w:jc w:val="both"/>
        <w:rPr>
          <w:rFonts w:ascii="Times New Roman" w:hAnsi="Times New Roman" w:cs="Times New Roman"/>
          <w:bCs/>
          <w:spacing w:val="1"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116" w:rsidRDefault="00784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1E38D6">
      <w:pPr>
        <w:pStyle w:val="a5"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F3116" w:rsidRDefault="00FE2018" w:rsidP="001E38D6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НЕДЕЛЬНЫЙ </w:t>
      </w:r>
      <w:r w:rsidRPr="00D20B81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="001E38D6">
        <w:rPr>
          <w:rFonts w:ascii="Times New Roman" w:hAnsi="Times New Roman" w:cs="Times New Roman"/>
          <w:b/>
          <w:sz w:val="28"/>
          <w:szCs w:val="28"/>
        </w:rPr>
        <w:t xml:space="preserve"> МБОУ «СКОШ г.Аргун»</w:t>
      </w:r>
    </w:p>
    <w:p w:rsidR="00FE2018" w:rsidRDefault="00BF311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обучающихся с расстройством аутистического спектра (РАС) вариант 8.3</w:t>
      </w:r>
      <w:r w:rsidR="00711D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1-4 классы на 2025-2026</w:t>
      </w:r>
      <w:r w:rsidR="00711DE3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38D6" w:rsidRPr="001621A4" w:rsidRDefault="001E38D6" w:rsidP="001621A4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2552"/>
        <w:gridCol w:w="709"/>
        <w:gridCol w:w="708"/>
        <w:gridCol w:w="567"/>
        <w:gridCol w:w="709"/>
        <w:gridCol w:w="567"/>
        <w:gridCol w:w="567"/>
        <w:gridCol w:w="851"/>
      </w:tblGrid>
      <w:tr w:rsidR="00FE2018" w:rsidRPr="00C70BF6" w:rsidTr="00B6464C">
        <w:trPr>
          <w:trHeight w:val="472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 xml:space="preserve">Предметные </w:t>
            </w: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br/>
              <w:t>области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018" w:rsidRPr="00C70BF6" w:rsidRDefault="00FE2018" w:rsidP="00B6464C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 xml:space="preserve">Классы </w:t>
            </w:r>
          </w:p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</w:p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Учебные предметы</w:t>
            </w:r>
          </w:p>
          <w:p w:rsidR="00FE2018" w:rsidRPr="00C70BF6" w:rsidRDefault="00FE2018" w:rsidP="00B6464C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E2018" w:rsidRPr="00715639" w:rsidRDefault="00FE2018" w:rsidP="00B6464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156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FE2018" w:rsidRPr="00C70BF6" w:rsidTr="00B6464C">
        <w:trPr>
          <w:trHeight w:val="7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E2018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/>
              </w:rPr>
              <w:t>I</w:t>
            </w:r>
          </w:p>
          <w:p w:rsidR="00FE2018" w:rsidRPr="00746829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доп.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2018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 xml:space="preserve"> </w:t>
            </w:r>
          </w:p>
          <w:p w:rsidR="00FE2018" w:rsidRPr="00D20B81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доп.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2018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 xml:space="preserve"> </w:t>
            </w:r>
          </w:p>
          <w:p w:rsidR="00FE2018" w:rsidRPr="00C9779C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2018" w:rsidRPr="00C9779C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2018" w:rsidRPr="00C9779C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2018" w:rsidRPr="00082B5E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2018" w:rsidRPr="00082B5E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Всего</w:t>
            </w:r>
          </w:p>
        </w:tc>
      </w:tr>
      <w:tr w:rsidR="00FE2018" w:rsidRPr="00C70BF6" w:rsidTr="00B6464C">
        <w:trPr>
          <w:trHeight w:val="337"/>
        </w:trPr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jc w:val="center"/>
              <w:rPr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</w:rPr>
              <w:t>Обязательная часть</w:t>
            </w:r>
          </w:p>
        </w:tc>
      </w:tr>
      <w:tr w:rsidR="00FE2018" w:rsidRPr="00082B5E" w:rsidTr="00B6464C">
        <w:trPr>
          <w:trHeight w:val="387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1.Язык и речевая практика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1.1. 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16</w:t>
            </w:r>
          </w:p>
        </w:tc>
      </w:tr>
      <w:tr w:rsidR="00FE2018" w:rsidRPr="00C70BF6" w:rsidTr="00B6464C">
        <w:trPr>
          <w:trHeight w:val="27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1.2. Ч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тение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  <w:r w:rsidR="00CD5104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</w:t>
            </w:r>
          </w:p>
        </w:tc>
      </w:tr>
      <w:tr w:rsidR="00FE2018" w:rsidRPr="00C70BF6" w:rsidTr="00B6464C">
        <w:trPr>
          <w:trHeight w:val="19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1.3. Речевая 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14</w:t>
            </w:r>
          </w:p>
        </w:tc>
      </w:tr>
      <w:tr w:rsidR="00FE2018" w:rsidRPr="00C70BF6" w:rsidTr="00B6464C">
        <w:trPr>
          <w:trHeight w:val="21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2.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Математика</w:t>
            </w: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 </w:t>
            </w:r>
          </w:p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2.1. 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21</w:t>
            </w:r>
          </w:p>
        </w:tc>
      </w:tr>
      <w:tr w:rsidR="00FE2018" w:rsidRPr="00C70BF6" w:rsidTr="00B646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3.Е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стествознание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3.1. Мир природы и человека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</w:t>
            </w:r>
          </w:p>
        </w:tc>
      </w:tr>
      <w:tr w:rsidR="00FE2018" w:rsidRPr="00C70BF6" w:rsidTr="00B6464C">
        <w:trPr>
          <w:trHeight w:val="291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4.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Искусство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4.1. 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2018" w:rsidRPr="00C70BF6" w:rsidRDefault="00BF3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</w:t>
            </w:r>
          </w:p>
        </w:tc>
      </w:tr>
      <w:tr w:rsidR="00FE2018" w:rsidRPr="00C70BF6" w:rsidTr="00B6464C">
        <w:trPr>
          <w:trHeight w:val="41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4.2. Рисование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BF3116" w:rsidP="00B6464C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2018" w:rsidRPr="00C70BF6" w:rsidRDefault="00BF3116" w:rsidP="00B6464C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8</w:t>
            </w:r>
          </w:p>
        </w:tc>
      </w:tr>
      <w:tr w:rsidR="00FE2018" w:rsidRPr="00C70BF6" w:rsidTr="00B646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5.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Технология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5.1. Ручной труд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</w:t>
            </w:r>
          </w:p>
        </w:tc>
      </w:tr>
      <w:tr w:rsidR="00FE2018" w:rsidRPr="00C70BF6" w:rsidTr="00B6464C">
        <w:trPr>
          <w:trHeight w:val="49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6.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6.1. 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18</w:t>
            </w:r>
          </w:p>
        </w:tc>
      </w:tr>
      <w:tr w:rsidR="00FE2018" w:rsidRPr="00C70BF6" w:rsidTr="00B6464C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123</w:t>
            </w:r>
          </w:p>
        </w:tc>
      </w:tr>
      <w:tr w:rsidR="00FE2018" w:rsidRPr="00C70BF6" w:rsidTr="00B6464C">
        <w:trPr>
          <w:trHeight w:val="535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2018" w:rsidRPr="00D20B81" w:rsidRDefault="00FE2018" w:rsidP="00B6464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D20B81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018" w:rsidRPr="00D20B81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FB01E2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0"/>
                <w:szCs w:val="20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78411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78411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78411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78411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E2018" w:rsidRPr="0065767F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9</w:t>
            </w:r>
          </w:p>
        </w:tc>
      </w:tr>
      <w:tr w:rsidR="00FE2018" w:rsidRPr="00C70BF6" w:rsidTr="004B6486">
        <w:trPr>
          <w:trHeight w:val="13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E2018" w:rsidRPr="00A13C54" w:rsidRDefault="004B6486" w:rsidP="00B6464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Сенсорное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018" w:rsidRPr="00D20B81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FB01E2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0"/>
                <w:szCs w:val="20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47038F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4B6486" w:rsidRPr="00C70BF6" w:rsidTr="00B6464C">
        <w:trPr>
          <w:trHeight w:val="40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B6486" w:rsidRDefault="004B6486" w:rsidP="004B648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D20B81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FB01E2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0"/>
                <w:szCs w:val="20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B6486" w:rsidRPr="00C70BF6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FE2018" w:rsidRPr="00C70BF6" w:rsidTr="00B6464C">
        <w:trPr>
          <w:trHeight w:val="13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A13C54" w:rsidRDefault="004B6486" w:rsidP="00B6464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D20B81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FB01E2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0"/>
                <w:szCs w:val="20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47038F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4B648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FE2018" w:rsidRPr="00C70BF6" w:rsidTr="00B6464C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18" w:rsidRPr="00D20B81" w:rsidRDefault="00FE2018" w:rsidP="00B6464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20B81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Максимально допустимая недельная нагрузка</w:t>
            </w:r>
            <w:r w:rsidRPr="00D20B81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18" w:rsidRPr="00D20B81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D20B81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FE2018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CD5104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2018" w:rsidRPr="00C70BF6" w:rsidRDefault="00784116" w:rsidP="00B6464C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132</w:t>
            </w:r>
          </w:p>
        </w:tc>
      </w:tr>
      <w:tr w:rsidR="00CD5104" w:rsidRPr="00C70BF6" w:rsidTr="00B6464C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D20B81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C70BF6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C70BF6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5104" w:rsidRPr="00C70BF6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36</w:t>
            </w:r>
          </w:p>
        </w:tc>
      </w:tr>
      <w:tr w:rsidR="00CD5104" w:rsidRPr="00C70BF6" w:rsidTr="00B6464C">
        <w:trPr>
          <w:trHeight w:val="270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5104" w:rsidRPr="005A4FE2" w:rsidRDefault="00CD5104" w:rsidP="00CD510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1.Ритмика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364BB8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364BB8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364BB8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12</w:t>
            </w:r>
          </w:p>
        </w:tc>
      </w:tr>
      <w:tr w:rsidR="00CD5104" w:rsidRPr="00C70BF6" w:rsidTr="00B6464C">
        <w:trPr>
          <w:trHeight w:val="13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5104" w:rsidRPr="005A4FE2" w:rsidRDefault="00CD5104" w:rsidP="00CD510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2.Логопедические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12</w:t>
            </w:r>
          </w:p>
        </w:tc>
      </w:tr>
      <w:tr w:rsidR="00CD5104" w:rsidRPr="00C70BF6" w:rsidTr="00B6464C">
        <w:trPr>
          <w:trHeight w:val="267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5104" w:rsidRPr="005A4FE2" w:rsidRDefault="00CD5104" w:rsidP="00CD510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3.Психокоррекционные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12</w:t>
            </w:r>
          </w:p>
        </w:tc>
      </w:tr>
      <w:tr w:rsidR="00CD5104" w:rsidRPr="00417E82" w:rsidTr="0047038F">
        <w:trPr>
          <w:trHeight w:val="13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Внеурочная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D20B81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F679A1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B6464C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417E82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24</w:t>
            </w:r>
          </w:p>
        </w:tc>
      </w:tr>
      <w:tr w:rsidR="00CD5104" w:rsidRPr="00417E82" w:rsidTr="0047038F">
        <w:trPr>
          <w:trHeight w:val="13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1.Духовно-нравственное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B6464C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</w:tr>
      <w:tr w:rsidR="00CD5104" w:rsidRPr="00417E82" w:rsidTr="0047038F">
        <w:trPr>
          <w:trHeight w:val="12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2.Спортивно-оздоровительное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B6464C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</w:tr>
      <w:tr w:rsidR="00CD5104" w:rsidRPr="00417E82" w:rsidTr="0047038F">
        <w:trPr>
          <w:trHeight w:val="12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3.Общеинтеллектуальное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B6464C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</w:tr>
      <w:tr w:rsidR="00CD5104" w:rsidRPr="00417E82" w:rsidTr="004B6486">
        <w:trPr>
          <w:trHeight w:val="27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4.</w:t>
            </w: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Общекультурное</w:t>
            </w:r>
          </w:p>
          <w:p w:rsidR="00CD5104" w:rsidRPr="0047038F" w:rsidRDefault="00CD5104" w:rsidP="00CD5104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104" w:rsidRPr="0047038F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5104" w:rsidRPr="00B6464C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</w:t>
            </w:r>
          </w:p>
        </w:tc>
      </w:tr>
      <w:tr w:rsidR="00CD5104" w:rsidRPr="00417E82" w:rsidTr="0047038F">
        <w:trPr>
          <w:trHeight w:val="267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104" w:rsidRPr="0047038F" w:rsidRDefault="00CD5104" w:rsidP="00CD5104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Итого внеурочная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1F44BE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1F44BE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1F44BE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1F44BE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1F44BE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1F44BE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1F44BE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1F44BE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1F44BE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5104" w:rsidRPr="001F44BE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</w:t>
            </w:r>
            <w:r w:rsidR="00CD5104" w:rsidRPr="001F44BE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0</w:t>
            </w:r>
          </w:p>
        </w:tc>
      </w:tr>
      <w:tr w:rsidR="00CD5104" w:rsidRPr="00C70BF6" w:rsidTr="00B6464C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104" w:rsidRPr="00C70BF6" w:rsidRDefault="00CD5104" w:rsidP="00CD5104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 xml:space="preserve">Всего </w:t>
            </w: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к финансированию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104" w:rsidRPr="00C70BF6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C70BF6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C70BF6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C70BF6" w:rsidRDefault="00CD5104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C70BF6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5104" w:rsidRPr="00C70BF6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5104" w:rsidRPr="00C70BF6" w:rsidRDefault="00784116" w:rsidP="00CD5104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192</w:t>
            </w:r>
          </w:p>
        </w:tc>
      </w:tr>
    </w:tbl>
    <w:p w:rsidR="00F22A3B" w:rsidRDefault="00F22A3B" w:rsidP="007B41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DE3" w:rsidRDefault="00711DE3" w:rsidP="007B41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DE3" w:rsidRDefault="00711DE3" w:rsidP="007B41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116" w:rsidRDefault="00784116" w:rsidP="00711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486" w:rsidRDefault="00531988" w:rsidP="004B6486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ГОДОВОЙ</w:t>
      </w:r>
      <w:r w:rsidR="004B6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486" w:rsidRPr="00D20B81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="001E38D6">
        <w:rPr>
          <w:rFonts w:ascii="Times New Roman" w:hAnsi="Times New Roman" w:cs="Times New Roman"/>
          <w:b/>
          <w:sz w:val="28"/>
          <w:szCs w:val="28"/>
        </w:rPr>
        <w:t xml:space="preserve"> МБОУ «СКОШ г.Аргун»</w:t>
      </w:r>
      <w:r w:rsidR="004B64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5636" w:rsidRDefault="004B6486" w:rsidP="004B6486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обучающихся с расстройством аутистического спектра (РАС) вариант 8.3                                                                         1-4 классы на 2025-2026 учебный год </w:t>
      </w:r>
    </w:p>
    <w:p w:rsidR="001E38D6" w:rsidRPr="004B6486" w:rsidRDefault="001E38D6" w:rsidP="004B6486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410"/>
        <w:gridCol w:w="851"/>
        <w:gridCol w:w="850"/>
        <w:gridCol w:w="709"/>
        <w:gridCol w:w="709"/>
        <w:gridCol w:w="708"/>
        <w:gridCol w:w="709"/>
        <w:gridCol w:w="851"/>
      </w:tblGrid>
      <w:tr w:rsidR="00B15636" w:rsidRPr="00C70BF6" w:rsidTr="00F22A3B">
        <w:trPr>
          <w:trHeight w:val="472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636" w:rsidRPr="00C70BF6" w:rsidRDefault="00B15636" w:rsidP="00B75BE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 xml:space="preserve">Предметные </w:t>
            </w: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br/>
              <w:t>области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636" w:rsidRPr="00C70BF6" w:rsidRDefault="00B15636" w:rsidP="00B75BE0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 xml:space="preserve">Классы </w:t>
            </w:r>
          </w:p>
          <w:p w:rsidR="00B15636" w:rsidRPr="00C70BF6" w:rsidRDefault="00B15636" w:rsidP="00B75BE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</w:p>
          <w:p w:rsidR="00B15636" w:rsidRPr="00C70BF6" w:rsidRDefault="00B15636" w:rsidP="00B75BE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Учебные предметы</w:t>
            </w:r>
          </w:p>
          <w:p w:rsidR="00B15636" w:rsidRPr="00C70BF6" w:rsidRDefault="00B15636" w:rsidP="00B75BE0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15636" w:rsidRPr="00715639" w:rsidRDefault="00B15636" w:rsidP="00B75BE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1563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B15636" w:rsidRPr="00C70BF6" w:rsidTr="00F22A3B">
        <w:trPr>
          <w:trHeight w:val="7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636" w:rsidRPr="00C70BF6" w:rsidRDefault="00B15636" w:rsidP="00B75BE0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636" w:rsidRPr="00C70BF6" w:rsidRDefault="00B15636" w:rsidP="00B75BE0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5636" w:rsidRDefault="00B15636" w:rsidP="00B75BE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</w:rPr>
            </w:pPr>
            <w:r w:rsidRPr="007C30EC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  <w:lang w:val="en-US"/>
              </w:rPr>
              <w:t>I</w:t>
            </w:r>
            <w:r w:rsidRPr="007C30EC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</w:rPr>
              <w:t xml:space="preserve"> </w:t>
            </w:r>
          </w:p>
          <w:p w:rsidR="00B15636" w:rsidRPr="007C30EC" w:rsidRDefault="00B15636" w:rsidP="00B75BE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  <w:lang w:eastAsia="en-US"/>
              </w:rPr>
            </w:pPr>
            <w:r w:rsidRPr="007C30EC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</w:rPr>
              <w:t>(доп.)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5636" w:rsidRDefault="00B15636" w:rsidP="00B75BE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  <w:lang w:eastAsia="en-US"/>
              </w:rPr>
            </w:pPr>
            <w:r w:rsidRPr="007C30EC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  <w:lang w:val="en-US" w:eastAsia="en-US"/>
              </w:rPr>
              <w:t>I</w:t>
            </w:r>
            <w:r w:rsidRPr="007C30EC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  <w:lang w:eastAsia="en-US"/>
              </w:rPr>
              <w:t xml:space="preserve"> </w:t>
            </w:r>
          </w:p>
          <w:p w:rsidR="00B15636" w:rsidRPr="007C30EC" w:rsidRDefault="00B15636" w:rsidP="00B75BE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  <w:lang w:eastAsia="en-US"/>
              </w:rPr>
            </w:pPr>
            <w:r w:rsidRPr="007C30EC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0"/>
                <w:szCs w:val="20"/>
                <w:lang w:eastAsia="en-US"/>
              </w:rPr>
              <w:t>(доп.)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5636" w:rsidRPr="00B6464C" w:rsidRDefault="00B15636" w:rsidP="00B75BE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5636" w:rsidRPr="00B6464C" w:rsidRDefault="00B15636" w:rsidP="00B75BE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5636" w:rsidRPr="00B6464C" w:rsidRDefault="00B15636" w:rsidP="00B75BE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5636" w:rsidRPr="00082B5E" w:rsidRDefault="00B15636" w:rsidP="00B75BE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5636" w:rsidRPr="00082B5E" w:rsidRDefault="00B15636" w:rsidP="00B75BE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082B5E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Всего</w:t>
            </w:r>
          </w:p>
        </w:tc>
      </w:tr>
      <w:tr w:rsidR="00B15636" w:rsidRPr="00C70BF6" w:rsidTr="00F22A3B">
        <w:trPr>
          <w:trHeight w:val="337"/>
        </w:trPr>
        <w:tc>
          <w:tcPr>
            <w:tcW w:w="99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5636" w:rsidRPr="00C70BF6" w:rsidRDefault="00B15636" w:rsidP="00B75BE0">
            <w:pPr>
              <w:jc w:val="center"/>
              <w:rPr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</w:rPr>
              <w:t>Обязательная часть</w:t>
            </w:r>
          </w:p>
        </w:tc>
      </w:tr>
      <w:tr w:rsidR="004B6486" w:rsidRPr="00082B5E" w:rsidTr="00531988">
        <w:trPr>
          <w:trHeight w:val="387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Язык и речевая практика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537</w:t>
            </w:r>
          </w:p>
        </w:tc>
      </w:tr>
      <w:tr w:rsidR="004B6486" w:rsidRPr="00C70BF6" w:rsidTr="00531988">
        <w:trPr>
          <w:trHeight w:val="35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648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Ч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тение</w:t>
            </w:r>
          </w:p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639</w:t>
            </w:r>
          </w:p>
        </w:tc>
      </w:tr>
      <w:tr w:rsidR="004B6486" w:rsidRPr="00C70BF6" w:rsidTr="00531988">
        <w:trPr>
          <w:trHeight w:val="355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Речевая 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468</w:t>
            </w:r>
          </w:p>
        </w:tc>
      </w:tr>
      <w:tr w:rsidR="004B6486" w:rsidRPr="00C70BF6" w:rsidTr="00531988">
        <w:trPr>
          <w:trHeight w:val="50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Математика</w:t>
            </w: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 </w:t>
            </w:r>
          </w:p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705</w:t>
            </w:r>
          </w:p>
        </w:tc>
      </w:tr>
      <w:tr w:rsidR="004B6486" w:rsidRPr="00C70BF6" w:rsidTr="0053198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Е</w:t>
            </w: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стествознание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Мир природы и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300</w:t>
            </w:r>
          </w:p>
        </w:tc>
      </w:tr>
      <w:tr w:rsidR="004B6486" w:rsidRPr="00C70BF6" w:rsidTr="00531988">
        <w:trPr>
          <w:trHeight w:val="29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300</w:t>
            </w:r>
          </w:p>
        </w:tc>
      </w:tr>
      <w:tr w:rsidR="004B6486" w:rsidRPr="00C70BF6" w:rsidTr="00531988">
        <w:trPr>
          <w:trHeight w:val="41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Рисование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267</w:t>
            </w:r>
          </w:p>
        </w:tc>
      </w:tr>
      <w:tr w:rsidR="004B6486" w:rsidRPr="00C70BF6" w:rsidTr="0053198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Ручной труд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300</w:t>
            </w:r>
          </w:p>
        </w:tc>
      </w:tr>
      <w:tr w:rsidR="004B6486" w:rsidRPr="00C70BF6" w:rsidTr="00531988">
        <w:trPr>
          <w:trHeight w:val="4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603</w:t>
            </w:r>
          </w:p>
        </w:tc>
      </w:tr>
      <w:tr w:rsidR="004B6486" w:rsidRPr="00C70BF6" w:rsidTr="00531988"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035200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4119</w:t>
            </w:r>
          </w:p>
        </w:tc>
      </w:tr>
      <w:tr w:rsidR="004B6486" w:rsidRPr="00C70BF6" w:rsidTr="00F22A3B">
        <w:trPr>
          <w:trHeight w:val="535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6486" w:rsidRPr="00D20B81" w:rsidRDefault="004B6486" w:rsidP="004B6486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D20B81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86" w:rsidRPr="00D20B81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544F29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C70BF6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7C30EC" w:rsidRDefault="004B6486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7C30EC" w:rsidRDefault="00544F29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86" w:rsidRPr="00B15636" w:rsidRDefault="00544F29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B6486" w:rsidRPr="00AC7BE5" w:rsidRDefault="00544F29" w:rsidP="004B6486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306</w:t>
            </w:r>
          </w:p>
        </w:tc>
      </w:tr>
      <w:tr w:rsidR="00544F29" w:rsidRPr="00C70BF6" w:rsidTr="00544F29">
        <w:trPr>
          <w:trHeight w:val="117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A13C54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Сенсорное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544F29" w:rsidRPr="00C70BF6" w:rsidTr="00544F29">
        <w:trPr>
          <w:trHeight w:val="177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544F29" w:rsidRPr="00C70BF6" w:rsidTr="00544F29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F29" w:rsidRPr="00A13C54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544F29" w:rsidRPr="00C70BF6" w:rsidTr="00F22A3B"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20B81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Максимально допустимая недельная нагрузка</w:t>
            </w:r>
            <w:r w:rsidRPr="00D20B81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4425</w:t>
            </w:r>
          </w:p>
        </w:tc>
      </w:tr>
      <w:tr w:rsidR="00544F29" w:rsidRPr="00C70BF6" w:rsidTr="00F22A3B"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 w:rsidRPr="00D20B81"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ED4EF2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ED4EF2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ED4EF2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1206</w:t>
            </w:r>
          </w:p>
        </w:tc>
      </w:tr>
      <w:tr w:rsidR="00544F29" w:rsidRPr="00C70BF6" w:rsidTr="00F22A3B">
        <w:trPr>
          <w:trHeight w:val="107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4F29" w:rsidRPr="005A4FE2" w:rsidRDefault="00544F29" w:rsidP="00544F2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1.Ритмика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544F29" w:rsidRPr="00C70BF6" w:rsidTr="00ED4EF2">
        <w:trPr>
          <w:trHeight w:val="423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4F29" w:rsidRPr="005A4FE2" w:rsidRDefault="00544F29" w:rsidP="00544F2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2.Логопедические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544F29" w:rsidRPr="00C70BF6" w:rsidTr="00F22A3B">
        <w:trPr>
          <w:trHeight w:val="137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4F29" w:rsidRPr="005A4FE2" w:rsidRDefault="00544F29" w:rsidP="00544F2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3.Психокоррекционные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DD7445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DD744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544F29" w:rsidRPr="00C70BF6" w:rsidTr="00ED4EF2">
        <w:trPr>
          <w:trHeight w:val="26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4F29" w:rsidRDefault="00544F29" w:rsidP="00544F29">
            <w:pPr>
              <w:pStyle w:val="a3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4414"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ED4EF2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 xml:space="preserve"> 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ED4EF2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ED4EF2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ED4EF2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BE5C1B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C92D15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 w:rsidRPr="00C92D15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400</w:t>
            </w:r>
          </w:p>
        </w:tc>
      </w:tr>
      <w:tr w:rsidR="00544F29" w:rsidRPr="00C70BF6" w:rsidTr="00F22A3B">
        <w:trPr>
          <w:trHeight w:val="13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44F29" w:rsidRPr="0047038F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1.Духовно-нравственное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</w:p>
        </w:tc>
      </w:tr>
      <w:tr w:rsidR="00544F29" w:rsidRPr="00C70BF6" w:rsidTr="00F22A3B">
        <w:trPr>
          <w:trHeight w:val="267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47038F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2.Спортивно-оздоровительное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</w:p>
        </w:tc>
      </w:tr>
      <w:tr w:rsidR="00544F29" w:rsidRPr="00C70BF6" w:rsidTr="00F22A3B">
        <w:trPr>
          <w:trHeight w:val="27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F29" w:rsidRPr="0047038F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3.Общеинтеллектуальное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4F29" w:rsidRPr="00D20B81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</w:p>
        </w:tc>
      </w:tr>
      <w:tr w:rsidR="00544F29" w:rsidRPr="00C70BF6" w:rsidTr="00C92D15">
        <w:trPr>
          <w:trHeight w:val="210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44F29" w:rsidRPr="0047038F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4.</w:t>
            </w:r>
            <w:r w:rsidRPr="0047038F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Общекультурное</w:t>
            </w:r>
          </w:p>
          <w:p w:rsidR="00544F29" w:rsidRPr="0047038F" w:rsidRDefault="00544F29" w:rsidP="00544F2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F29" w:rsidRPr="007B41D8" w:rsidRDefault="00544F29" w:rsidP="00544F2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7B41D8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 xml:space="preserve">   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7B41D8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7B41D8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7B41D8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 w:rsidRPr="007B41D8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7B41D8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7B41D8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F29" w:rsidRPr="007B41D8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4F29" w:rsidRPr="007B41D8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544F29" w:rsidRPr="00C70BF6" w:rsidTr="00F22A3B">
        <w:trPr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</w:pPr>
            <w:r w:rsidRPr="00C70BF6"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 xml:space="preserve">Всего </w:t>
            </w: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</w:rPr>
              <w:t>к финансированию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4F29" w:rsidRPr="00C70BF6" w:rsidRDefault="00544F29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44F29" w:rsidRDefault="00035200" w:rsidP="00544F2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  <w:t>6031</w:t>
            </w:r>
          </w:p>
        </w:tc>
      </w:tr>
    </w:tbl>
    <w:p w:rsidR="001621A4" w:rsidRDefault="001621A4" w:rsidP="00711DE3">
      <w:pPr>
        <w:spacing w:after="0" w:line="249" w:lineRule="auto"/>
        <w:rPr>
          <w:rFonts w:ascii="Times New Roman" w:hAnsi="Times New Roman" w:cs="Times New Roman"/>
          <w:i/>
          <w:sz w:val="28"/>
          <w:szCs w:val="28"/>
        </w:rPr>
      </w:pPr>
    </w:p>
    <w:p w:rsidR="00711DE3" w:rsidRPr="00BC5C85" w:rsidRDefault="00711DE3" w:rsidP="00711DE3">
      <w:pPr>
        <w:spacing w:after="0" w:line="249" w:lineRule="auto"/>
        <w:rPr>
          <w:rFonts w:ascii="Times New Roman" w:hAnsi="Times New Roman" w:cs="Times New Roman"/>
          <w:sz w:val="28"/>
          <w:szCs w:val="28"/>
        </w:rPr>
      </w:pPr>
      <w:r w:rsidRPr="00BC5C85">
        <w:rPr>
          <w:rFonts w:ascii="Times New Roman" w:hAnsi="Times New Roman" w:cs="Times New Roman"/>
          <w:i/>
          <w:sz w:val="28"/>
          <w:szCs w:val="28"/>
        </w:rPr>
        <w:t xml:space="preserve">Общий объем </w:t>
      </w:r>
      <w:r w:rsidR="00035200">
        <w:rPr>
          <w:rFonts w:ascii="Times New Roman" w:hAnsi="Times New Roman" w:cs="Times New Roman"/>
          <w:i/>
          <w:sz w:val="28"/>
          <w:szCs w:val="28"/>
        </w:rPr>
        <w:t>учебной нагрузки составляет 4425 часов</w:t>
      </w:r>
      <w:r w:rsidRPr="00BC5C85">
        <w:rPr>
          <w:rFonts w:ascii="Times New Roman" w:hAnsi="Times New Roman" w:cs="Times New Roman"/>
          <w:i/>
          <w:sz w:val="28"/>
          <w:szCs w:val="28"/>
        </w:rPr>
        <w:t xml:space="preserve"> за 5 учебных лет при 5-дневной учебной неделе (33 учебных недели в 1 доп. и в 1 классе, 34 учебных недели со 2 по 4 класс). </w:t>
      </w:r>
    </w:p>
    <w:p w:rsidR="00810F52" w:rsidRDefault="00810F52" w:rsidP="009F6D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0F5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13" name="Рисунок 13" descr="C:\Users\USER\Pictures\2025-10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5-10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06" w:rsidRPr="00C43F02" w:rsidRDefault="009F6D06" w:rsidP="00810F52">
      <w:pPr>
        <w:pStyle w:val="2"/>
        <w:jc w:val="center"/>
        <w:rPr>
          <w:i w:val="0"/>
        </w:rPr>
      </w:pPr>
      <w:bookmarkStart w:id="2" w:name="_GoBack"/>
      <w:bookmarkEnd w:id="2"/>
      <w:r>
        <w:rPr>
          <w:rFonts w:ascii="Times New Roman" w:hAnsi="Times New Roman"/>
          <w:i w:val="0"/>
        </w:rPr>
        <w:lastRenderedPageBreak/>
        <w:t>ПОЯСНИТЕЛЬНАЯ ЗАПИСКА</w:t>
      </w:r>
    </w:p>
    <w:p w:rsidR="009F6D06" w:rsidRDefault="009F6D06" w:rsidP="009F6D06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Учебный план муниципального бюджетного </w:t>
      </w:r>
      <w:r w:rsidRPr="008D2857">
        <w:rPr>
          <w:rFonts w:ascii="Times New Roman" w:hAnsi="Times New Roman" w:cs="Times New Roman"/>
          <w:sz w:val="28"/>
          <w:szCs w:val="28"/>
        </w:rPr>
        <w:t>общеобразовательного учр</w:t>
      </w:r>
      <w:r>
        <w:rPr>
          <w:rFonts w:ascii="Times New Roman" w:hAnsi="Times New Roman" w:cs="Times New Roman"/>
          <w:sz w:val="28"/>
          <w:szCs w:val="28"/>
        </w:rPr>
        <w:t>еждения «Специальная (коррекционная) общеобразовательная школа г.Аргун» (</w:t>
      </w:r>
      <w:r w:rsidRPr="008D2857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– МБОУ «СКОШ г.Аргун») для обучающихся с расстройствами аутистического спектра с умственной отсталостью вариант 8.3 разработан в соответствии с ФГОС О У/О </w:t>
      </w:r>
      <w:r w:rsidRPr="008D2857">
        <w:rPr>
          <w:rFonts w:ascii="Times New Roman" w:hAnsi="Times New Roman" w:cs="Times New Roman"/>
          <w:sz w:val="28"/>
          <w:szCs w:val="28"/>
        </w:rPr>
        <w:t>(Приказ Министерства образования и науки</w:t>
      </w:r>
      <w:r w:rsidR="00773FD5">
        <w:rPr>
          <w:rFonts w:ascii="Times New Roman" w:hAnsi="Times New Roman" w:cs="Times New Roman"/>
          <w:sz w:val="28"/>
          <w:szCs w:val="28"/>
        </w:rPr>
        <w:t xml:space="preserve"> РФ от 19 декабря 2014 г. № 1598</w:t>
      </w:r>
      <w:r w:rsidRPr="008D2857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773FD5">
        <w:rPr>
          <w:rFonts w:ascii="Times New Roman" w:hAnsi="Times New Roman" w:cs="Times New Roman"/>
          <w:sz w:val="28"/>
          <w:szCs w:val="28"/>
        </w:rPr>
        <w:t xml:space="preserve">основного общего </w:t>
      </w:r>
      <w:r w:rsidRPr="008D2857">
        <w:rPr>
          <w:rFonts w:ascii="Times New Roman" w:hAnsi="Times New Roman" w:cs="Times New Roman"/>
          <w:sz w:val="28"/>
          <w:szCs w:val="28"/>
        </w:rPr>
        <w:t xml:space="preserve">образования обучающихся с </w:t>
      </w:r>
      <w:r w:rsidR="00773FD5">
        <w:rPr>
          <w:rFonts w:ascii="Times New Roman" w:hAnsi="Times New Roman" w:cs="Times New Roman"/>
          <w:sz w:val="28"/>
          <w:szCs w:val="28"/>
        </w:rPr>
        <w:t xml:space="preserve">расстройствами аутистического спектра с </w:t>
      </w:r>
      <w:r w:rsidRPr="008D2857">
        <w:rPr>
          <w:rFonts w:ascii="Times New Roman" w:hAnsi="Times New Roman" w:cs="Times New Roman"/>
          <w:sz w:val="28"/>
          <w:szCs w:val="28"/>
        </w:rPr>
        <w:t>умственной отсталостью (интеллектуальными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>»)», ФАООП</w:t>
      </w:r>
      <w:r w:rsidRPr="008D2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D2857">
        <w:rPr>
          <w:rFonts w:ascii="Times New Roman" w:hAnsi="Times New Roman" w:cs="Times New Roman"/>
          <w:sz w:val="28"/>
          <w:szCs w:val="28"/>
        </w:rPr>
        <w:t>Приказа Министерства просвещения РФ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>»).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9F6D06" w:rsidRPr="00174F71" w:rsidRDefault="009F6D06" w:rsidP="009F6D06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Учебный план МБОУ «СКОШ г.Аргун»</w:t>
      </w:r>
      <w:r w:rsidRPr="008D2857">
        <w:rPr>
          <w:rFonts w:ascii="Times New Roman" w:hAnsi="Times New Roman" w:cs="Times New Roman"/>
          <w:sz w:val="28"/>
          <w:szCs w:val="28"/>
        </w:rPr>
        <w:t xml:space="preserve">, реализующего адаптированную основную общеобразовательную программу для обучающихся </w:t>
      </w:r>
      <w:r w:rsidR="00773FD5"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8D2857">
        <w:rPr>
          <w:rFonts w:ascii="Times New Roman" w:hAnsi="Times New Roman" w:cs="Times New Roman"/>
          <w:sz w:val="28"/>
          <w:szCs w:val="28"/>
        </w:rPr>
        <w:t>с умственной отсталостью (ин</w:t>
      </w:r>
      <w:r>
        <w:rPr>
          <w:rFonts w:ascii="Times New Roman" w:hAnsi="Times New Roman" w:cs="Times New Roman"/>
          <w:sz w:val="28"/>
          <w:szCs w:val="28"/>
        </w:rPr>
        <w:t>теллектуальными нарушениями) (</w:t>
      </w:r>
      <w:r w:rsidRPr="008D2857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D2857">
        <w:rPr>
          <w:rFonts w:ascii="Times New Roman" w:hAnsi="Times New Roman" w:cs="Times New Roman"/>
          <w:sz w:val="28"/>
          <w:szCs w:val="28"/>
        </w:rPr>
        <w:t xml:space="preserve"> АООП), фиксирует общий объем 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</w:t>
      </w:r>
      <w:r>
        <w:rPr>
          <w:rFonts w:ascii="Times New Roman" w:hAnsi="Times New Roman" w:cs="Times New Roman"/>
          <w:sz w:val="28"/>
          <w:szCs w:val="28"/>
        </w:rPr>
        <w:t xml:space="preserve">едметам. </w:t>
      </w:r>
      <w:r w:rsidRPr="0029516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9F6D06" w:rsidRPr="00773FD5" w:rsidRDefault="00773FD5" w:rsidP="009F6D06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Учебный план</w:t>
      </w:r>
      <w:r w:rsidR="009F6D06">
        <w:rPr>
          <w:rFonts w:ascii="Times New Roman" w:hAnsi="Times New Roman" w:cs="Times New Roman"/>
          <w:sz w:val="28"/>
          <w:szCs w:val="28"/>
        </w:rPr>
        <w:t xml:space="preserve"> </w:t>
      </w:r>
      <w:r w:rsidR="009F6D06" w:rsidRPr="008D2857">
        <w:rPr>
          <w:rFonts w:ascii="Times New Roman" w:hAnsi="Times New Roman" w:cs="Times New Roman"/>
          <w:sz w:val="28"/>
          <w:szCs w:val="28"/>
        </w:rPr>
        <w:t>состоит из двух частей</w:t>
      </w:r>
      <w:r w:rsidR="009F6D06">
        <w:rPr>
          <w:rFonts w:ascii="Times New Roman" w:hAnsi="Times New Roman" w:cs="Times New Roman"/>
          <w:sz w:val="28"/>
          <w:szCs w:val="28"/>
        </w:rPr>
        <w:t>:</w:t>
      </w:r>
      <w:r w:rsidR="009F6D06" w:rsidRPr="008D2857">
        <w:rPr>
          <w:rFonts w:ascii="Times New Roman" w:hAnsi="Times New Roman" w:cs="Times New Roman"/>
          <w:sz w:val="28"/>
          <w:szCs w:val="28"/>
        </w:rPr>
        <w:t xml:space="preserve"> обязательной части и части, формируемой участни</w:t>
      </w:r>
      <w:r w:rsidR="009F6D06">
        <w:rPr>
          <w:rFonts w:ascii="Times New Roman" w:hAnsi="Times New Roman" w:cs="Times New Roman"/>
          <w:sz w:val="28"/>
          <w:szCs w:val="28"/>
        </w:rPr>
        <w:t xml:space="preserve">ками образовательных отношений. </w:t>
      </w:r>
      <w:r w:rsidR="009F6D06" w:rsidRPr="008D2857"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определяет состав учебных </w:t>
      </w:r>
      <w:r w:rsidR="009F6D06" w:rsidRPr="008D28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2CDEDB" wp14:editId="4F6E37C6">
            <wp:extent cx="3048" cy="82318"/>
            <wp:effectExtent l="0" t="0" r="0" b="0"/>
            <wp:docPr id="3" name="Picture 188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2" name="Picture 1886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D06" w:rsidRPr="008D2857">
        <w:rPr>
          <w:rFonts w:ascii="Times New Roman" w:hAnsi="Times New Roman" w:cs="Times New Roman"/>
          <w:sz w:val="28"/>
          <w:szCs w:val="28"/>
        </w:rPr>
        <w:t>предметов о</w:t>
      </w:r>
      <w:r w:rsidR="009F6D06">
        <w:rPr>
          <w:rFonts w:ascii="Times New Roman" w:hAnsi="Times New Roman" w:cs="Times New Roman"/>
          <w:sz w:val="28"/>
          <w:szCs w:val="28"/>
        </w:rPr>
        <w:t>бязательных предметных областей</w:t>
      </w:r>
      <w:r w:rsidR="009F6D06" w:rsidRPr="008D2857">
        <w:rPr>
          <w:rFonts w:ascii="Times New Roman" w:hAnsi="Times New Roman" w:cs="Times New Roman"/>
          <w:sz w:val="28"/>
          <w:szCs w:val="28"/>
        </w:rPr>
        <w:t xml:space="preserve"> и учебное время, отводимое на их изучение по классам (годам) обучения.</w:t>
      </w:r>
    </w:p>
    <w:p w:rsidR="009F6D06" w:rsidRPr="00C8481E" w:rsidRDefault="00773FD5" w:rsidP="00773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9F6D06"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обязательной</w:t>
      </w:r>
      <w:r w:rsidR="009F6D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АООП для обучающихся с умственной отсталостью (интеллектуальными нарушениями) по варианту 1 </w:t>
      </w:r>
      <w:r w:rsidR="009F6D06"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 w:rsidR="009F6D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менее 7</w:t>
      </w:r>
      <w:r w:rsidR="009F6D06"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0%,</w:t>
      </w:r>
      <w:r w:rsidR="009F6D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часть, формируемая</w:t>
      </w:r>
      <w:r w:rsidR="009F6D06" w:rsidRPr="00C84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участниками образовательных отношений</w:t>
      </w:r>
      <w:r w:rsidR="009F6D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 более 30% от общего объёма АООП.  </w:t>
      </w:r>
    </w:p>
    <w:p w:rsidR="009F6D06" w:rsidRPr="008D2857" w:rsidRDefault="00773FD5" w:rsidP="009F6D06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6D06">
        <w:rPr>
          <w:rFonts w:ascii="Times New Roman" w:hAnsi="Times New Roman" w:cs="Times New Roman"/>
          <w:sz w:val="28"/>
          <w:szCs w:val="28"/>
        </w:rPr>
        <w:t>Обязательная часть учебного плана</w:t>
      </w:r>
      <w:r w:rsidR="009F6D06" w:rsidRPr="008D2857">
        <w:rPr>
          <w:rFonts w:ascii="Times New Roman" w:hAnsi="Times New Roman" w:cs="Times New Roman"/>
          <w:sz w:val="28"/>
          <w:szCs w:val="28"/>
        </w:rPr>
        <w:t xml:space="preserve">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9F6D06" w:rsidRDefault="009F6D06" w:rsidP="009F6D06">
      <w:pPr>
        <w:spacing w:after="3" w:line="249" w:lineRule="auto"/>
        <w:ind w:right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</w:t>
      </w:r>
      <w:r>
        <w:rPr>
          <w:rFonts w:ascii="Times New Roman" w:eastAsia="Times New Roman" w:hAnsi="Times New Roman" w:cs="Times New Roman"/>
          <w:sz w:val="28"/>
          <w:szCs w:val="28"/>
        </w:rPr>
        <w:t>еграцию в социальное окружение</w:t>
      </w:r>
    </w:p>
    <w:p w:rsidR="009F6D06" w:rsidRPr="008D2857" w:rsidRDefault="009F6D06" w:rsidP="009F6D06">
      <w:pPr>
        <w:spacing w:after="3" w:line="249" w:lineRule="auto"/>
        <w:ind w:right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основ духовно-нравственного развития обучающихся, приобщение их к общекультурным, национальным и этнокультурным ценностям;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9F6D06" w:rsidRPr="008D2857" w:rsidRDefault="009F6D06" w:rsidP="009F6D06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обучающихся, использовано на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lastRenderedPageBreak/>
        <w:t>увеличение учебных часов, отводимых на изучение отдельных учебных предметов обязательной части; на введение учебных курсов, обеспечивающих различные интересы обучающихся, в том числе этнокультурные.</w:t>
      </w:r>
    </w:p>
    <w:p w:rsidR="009F6D06" w:rsidRDefault="009F6D06" w:rsidP="009F6D06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В данном учебном плане часы, отводимые на часть, формируемую участниками образовательного процесса</w:t>
      </w:r>
      <w:r>
        <w:rPr>
          <w:rFonts w:ascii="Times New Roman" w:eastAsia="Times New Roman" w:hAnsi="Times New Roman" w:cs="Times New Roman"/>
          <w:sz w:val="28"/>
          <w:szCs w:val="28"/>
        </w:rPr>
        <w:t>, в 5-9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классах ра</w:t>
      </w:r>
      <w:r>
        <w:rPr>
          <w:rFonts w:ascii="Times New Roman" w:eastAsia="Times New Roman" w:hAnsi="Times New Roman" w:cs="Times New Roman"/>
          <w:sz w:val="28"/>
          <w:szCs w:val="28"/>
        </w:rPr>
        <w:t>спределены на изучение родного языка: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9F6D06" w:rsidRPr="00773FD5" w:rsidRDefault="00773FD5" w:rsidP="009F6D06">
      <w:pPr>
        <w:spacing w:line="240" w:lineRule="auto"/>
        <w:ind w:right="5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Чеченский язык в 5-9</w:t>
      </w:r>
      <w:r w:rsidR="009F6D06">
        <w:rPr>
          <w:rFonts w:ascii="Times New Roman" w:eastAsia="Times New Roman" w:hAnsi="Times New Roman" w:cs="Times New Roman"/>
          <w:sz w:val="28"/>
          <w:szCs w:val="28"/>
        </w:rPr>
        <w:t xml:space="preserve"> классах -</w:t>
      </w:r>
      <w:r w:rsidR="009F6D06" w:rsidRPr="00C43F02">
        <w:rPr>
          <w:rFonts w:ascii="Times New Roman" w:eastAsia="Times New Roman" w:hAnsi="Times New Roman" w:cs="Times New Roman"/>
          <w:sz w:val="28"/>
          <w:szCs w:val="28"/>
        </w:rPr>
        <w:t xml:space="preserve"> 1 час;</w:t>
      </w:r>
      <w:r w:rsidR="009F6D06">
        <w:rPr>
          <w:sz w:val="28"/>
          <w:szCs w:val="28"/>
        </w:rPr>
        <w:t xml:space="preserve">                                                                                 </w:t>
      </w:r>
      <w:r w:rsidR="009F6D06" w:rsidRPr="00C905BF">
        <w:rPr>
          <w:rFonts w:ascii="Times New Roman" w:hAnsi="Times New Roman" w:cs="Times New Roman"/>
          <w:sz w:val="28"/>
          <w:szCs w:val="28"/>
        </w:rPr>
        <w:t>Чеченская 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5-9 классах - 1 час.</w:t>
      </w:r>
      <w:r w:rsidR="009F6D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9F6D06" w:rsidRPr="008D2857" w:rsidRDefault="009F6D06" w:rsidP="009F6D06">
      <w:pPr>
        <w:spacing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Коррекционно-развивающая область учебного плана МБОУ «СКОШ г.Аргун»,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согласно требованиям Стандарта, является обязательной и представлена коррекционно-развивающими занятиями узких специалистов (учителей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логопедов, педагогов-псих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ологов, учителей-дефектологов):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логопедические занятия, дефектологические занятия, психокорре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ционные занятия, ритмика.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Выбор коррекционно-развивающих курсов для индивидуальных и групповых занятий, их количественное соо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тношение осуществляется МБОУ «СКОШ г.Аргун» самостоятельно, исходя из 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>психофизических особенностей обучающихся с умственной отсталостью (интеллектуальными нарушениями) на основании рекомендаций психолого-медико-педагогической комиссии и индивидуальной программы реабилитации и абилитации инвалида.</w:t>
      </w:r>
    </w:p>
    <w:p w:rsidR="009F6D06" w:rsidRPr="008D2857" w:rsidRDefault="009F6D06" w:rsidP="009F6D06">
      <w:pPr>
        <w:spacing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Внеурочная деятельность в МБОУ «СКОШ г.Аргун»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в соответствии с требованиями Стандарта и ФАООП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D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F6D06" w:rsidRPr="00C932A1" w:rsidRDefault="009F6D06" w:rsidP="009F6D0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Учебные з</w:t>
      </w:r>
      <w:r>
        <w:rPr>
          <w:rFonts w:ascii="Times New Roman" w:eastAsia="Times New Roman" w:hAnsi="Times New Roman" w:cs="Times New Roman"/>
          <w:sz w:val="28"/>
          <w:szCs w:val="28"/>
        </w:rPr>
        <w:t>анятия для учащихся 5-9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 xml:space="preserve"> классов проводятся по 5-ти дневной учебной неделе.</w:t>
      </w:r>
    </w:p>
    <w:p w:rsidR="009F6D06" w:rsidRPr="00C932A1" w:rsidRDefault="009F6D06" w:rsidP="009F6D0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Максимальный объё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м аудиторной нагрузки обучающихся в неделю составляет в </w:t>
      </w:r>
      <w:r>
        <w:rPr>
          <w:rFonts w:asciiTheme="majorBidi" w:eastAsia="Times New Roman" w:hAnsiTheme="majorBidi" w:cstheme="majorBidi"/>
          <w:sz w:val="28"/>
          <w:szCs w:val="28"/>
        </w:rPr>
        <w:t>5 классе – 29 час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, в </w:t>
      </w:r>
      <w:r>
        <w:rPr>
          <w:rFonts w:asciiTheme="majorBidi" w:eastAsia="Times New Roman" w:hAnsiTheme="majorBidi" w:cstheme="majorBidi"/>
          <w:sz w:val="28"/>
          <w:szCs w:val="28"/>
        </w:rPr>
        <w:t>6-9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классах – </w:t>
      </w:r>
      <w:r>
        <w:rPr>
          <w:rFonts w:asciiTheme="majorBidi" w:eastAsia="Times New Roman" w:hAnsiTheme="majorBidi" w:cstheme="majorBidi"/>
          <w:sz w:val="28"/>
          <w:szCs w:val="28"/>
        </w:rPr>
        <w:t>30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часов.</w:t>
      </w:r>
      <w:r w:rsidRPr="00C932A1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9F6D06" w:rsidRPr="00BE327A" w:rsidRDefault="009F6D06" w:rsidP="009F6D0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327A">
        <w:rPr>
          <w:rFonts w:ascii="Times New Roman" w:eastAsia="Times New Roman" w:hAnsi="Times New Roman" w:cs="Times New Roman"/>
          <w:sz w:val="28"/>
          <w:szCs w:val="28"/>
        </w:rPr>
        <w:t>Суммарный объём домашнего задания по всем предметам для каждого класса не должен превышать продолжительности выполнения 2 часа – для 5 класса, 2,5 часа – для 6-8 классов, 3,5 часа – для 9-х классов.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нормами.</w:t>
      </w:r>
    </w:p>
    <w:p w:rsidR="009F6D06" w:rsidRPr="00C932A1" w:rsidRDefault="009F6D06" w:rsidP="009F6D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Домашнее задание на следующий урок задаётся на текущем уроке, в электронном журнале дублируется задание не позднее времени окончания учебного дня. Для выполнения задания, требующего длительной подгото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вки (например,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заучивание стихотворений) предоставляется достаточное количество времени.</w:t>
      </w:r>
    </w:p>
    <w:p w:rsidR="009F6D06" w:rsidRPr="00C932A1" w:rsidRDefault="009F6D06" w:rsidP="009F6D0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 эпидемиологическими требованиями и Гигиеническими нормативами.</w:t>
      </w:r>
    </w:p>
    <w:p w:rsidR="009F6D06" w:rsidRPr="00C932A1" w:rsidRDefault="009F6D06" w:rsidP="009F6D0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– процедура, проводимая с целью оценки качества освоения обучающимися объема учебного предмета за учебный год.</w:t>
      </w:r>
    </w:p>
    <w:p w:rsidR="009F6D06" w:rsidRPr="00C932A1" w:rsidRDefault="009F6D06" w:rsidP="009F6D0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обучающихся осуществляется в соответствии с календарным учебным графиком.</w:t>
      </w:r>
    </w:p>
    <w:p w:rsidR="009F6D06" w:rsidRPr="00C932A1" w:rsidRDefault="009F6D06" w:rsidP="009F6D0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lastRenderedPageBreak/>
        <w:t>Промежуточную аттест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ацию проходят обучающиеся 5-9 классов                            по всем </w:t>
      </w:r>
      <w:r w:rsidRPr="00C932A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чебным предметам учебного плана.</w:t>
      </w:r>
    </w:p>
    <w:p w:rsidR="009F6D06" w:rsidRPr="00C932A1" w:rsidRDefault="009F6D06" w:rsidP="009F6D06">
      <w:pPr>
        <w:spacing w:after="0" w:line="240" w:lineRule="auto"/>
        <w:ind w:left="-57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Форма проведения промежуточной аттестации обучающихся по всем учебным предметам учебного плана единая:</w:t>
      </w:r>
    </w:p>
    <w:p w:rsidR="009F6D06" w:rsidRDefault="009F6D06" w:rsidP="009F6D0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2A1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проводится на основе результатов накопленной оценки и результатов выполн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годовой контрольной работы.                                           </w:t>
      </w:r>
    </w:p>
    <w:p w:rsidR="009F6D06" w:rsidRPr="008D3080" w:rsidRDefault="009F6D06" w:rsidP="009F6D06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Освоение </w:t>
      </w:r>
      <w:r>
        <w:rPr>
          <w:rFonts w:ascii="Times New Roman" w:eastAsia="Times New Roman" w:hAnsi="Times New Roman" w:cs="Times New Roman"/>
          <w:sz w:val="28"/>
          <w:szCs w:val="28"/>
        </w:rPr>
        <w:t>адаптированной основной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8D3080">
        <w:rPr>
          <w:rFonts w:ascii="Times New Roman" w:eastAsia="Times New Roman" w:hAnsi="Times New Roman" w:cs="Times New Roman"/>
          <w:sz w:val="28"/>
          <w:szCs w:val="28"/>
        </w:rPr>
        <w:t>завершается итоговой аттестацией.</w:t>
      </w:r>
    </w:p>
    <w:p w:rsidR="009F6D06" w:rsidRDefault="009F6D06" w:rsidP="009F6D06">
      <w:pPr>
        <w:spacing w:line="240" w:lineRule="auto"/>
        <w:ind w:left="201" w:right="192" w:firstLine="307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6D06" w:rsidRDefault="009F6D06" w:rsidP="009F6D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D06" w:rsidRDefault="009F6D06" w:rsidP="009F6D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D6" w:rsidRDefault="001E38D6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C2" w:rsidRPr="00D22DD1" w:rsidRDefault="00A838C2" w:rsidP="00773F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НЕДЕЛЬНЫЙ УЧЕБНЫЙ ПЛАН </w:t>
      </w:r>
      <w:r>
        <w:rPr>
          <w:rFonts w:ascii="Times New Roman" w:hAnsi="Times New Roman" w:cs="Times New Roman"/>
          <w:b/>
          <w:sz w:val="28"/>
          <w:szCs w:val="28"/>
        </w:rPr>
        <w:t>МБОУ «СКОШ г.Аргун»                                                                           обучающихся с РАС с легкой умственной отсталостью                                                     (интеллектуальными нарушениями) 8.3 (вариант 1)                                                                              5-9 классы на 2025-2026 учебный год</w:t>
      </w:r>
    </w:p>
    <w:tbl>
      <w:tblPr>
        <w:tblW w:w="10344" w:type="dxa"/>
        <w:tblInd w:w="-111" w:type="dxa"/>
        <w:tblLayout w:type="fixed"/>
        <w:tblLook w:val="0000" w:firstRow="0" w:lastRow="0" w:firstColumn="0" w:lastColumn="0" w:noHBand="0" w:noVBand="0"/>
      </w:tblPr>
      <w:tblGrid>
        <w:gridCol w:w="1951"/>
        <w:gridCol w:w="253"/>
        <w:gridCol w:w="3402"/>
        <w:gridCol w:w="567"/>
        <w:gridCol w:w="567"/>
        <w:gridCol w:w="709"/>
        <w:gridCol w:w="708"/>
        <w:gridCol w:w="567"/>
        <w:gridCol w:w="952"/>
        <w:gridCol w:w="668"/>
      </w:tblGrid>
      <w:tr w:rsidR="00A838C2" w:rsidTr="00603952">
        <w:trPr>
          <w:gridAfter w:val="1"/>
          <w:wAfter w:w="668" w:type="dxa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6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A838C2" w:rsidTr="00603952">
        <w:trPr>
          <w:gridAfter w:val="1"/>
          <w:wAfter w:w="668" w:type="dxa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A838C2" w:rsidTr="00603952">
        <w:trPr>
          <w:gridAfter w:val="1"/>
          <w:wAfter w:w="668" w:type="dxa"/>
          <w:trHeight w:val="210"/>
        </w:trPr>
        <w:tc>
          <w:tcPr>
            <w:tcW w:w="96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I. </w:t>
            </w:r>
            <w:r w:rsidRPr="009C44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A838C2" w:rsidTr="00603952">
        <w:trPr>
          <w:gridAfter w:val="1"/>
          <w:wAfter w:w="668" w:type="dxa"/>
          <w:trHeight w:val="301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545C8">
              <w:rPr>
                <w:rFonts w:ascii="Times New Roman" w:hAnsi="Times New Roman" w:cs="Times New Roman"/>
              </w:rPr>
              <w:t>Язык и речевая практика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1.1. 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838C2" w:rsidTr="00603952">
        <w:trPr>
          <w:gridAfter w:val="1"/>
          <w:wAfter w:w="668" w:type="dxa"/>
          <w:trHeight w:val="519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1.2. Чтение</w:t>
            </w:r>
          </w:p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(Литературное чтение)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838C2" w:rsidTr="00603952">
        <w:trPr>
          <w:gridAfter w:val="1"/>
          <w:wAfter w:w="668" w:type="dxa"/>
          <w:trHeight w:val="319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2.1. 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838C2" w:rsidTr="00603952">
        <w:trPr>
          <w:gridAfter w:val="1"/>
          <w:wAfter w:w="668" w:type="dxa"/>
          <w:trHeight w:val="23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2.2. Информатика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38C2" w:rsidTr="00603952">
        <w:trPr>
          <w:gridAfter w:val="1"/>
          <w:wAfter w:w="668" w:type="dxa"/>
          <w:trHeight w:val="284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C545C8"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3.1. Природоведение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38C2" w:rsidTr="00603952">
        <w:trPr>
          <w:gridAfter w:val="1"/>
          <w:wAfter w:w="668" w:type="dxa"/>
          <w:trHeight w:val="268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3.2. 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38C2" w:rsidTr="00603952">
        <w:trPr>
          <w:gridAfter w:val="1"/>
          <w:wAfter w:w="668" w:type="dxa"/>
          <w:trHeight w:val="26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3.3. 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838C2" w:rsidTr="00603952">
        <w:trPr>
          <w:gridAfter w:val="1"/>
          <w:wAfter w:w="668" w:type="dxa"/>
          <w:trHeight w:val="250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C545C8"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4.1. Основы социальной жизни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838C2" w:rsidTr="00603952">
        <w:trPr>
          <w:gridAfter w:val="1"/>
          <w:wAfter w:w="668" w:type="dxa"/>
          <w:trHeight w:val="269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4.2. Мир истории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38C2" w:rsidTr="00603952">
        <w:trPr>
          <w:gridAfter w:val="1"/>
          <w:wAfter w:w="668" w:type="dxa"/>
          <w:trHeight w:val="20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4.3. История Отечества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38C2" w:rsidTr="00603952">
        <w:trPr>
          <w:gridAfter w:val="1"/>
          <w:wAfter w:w="668" w:type="dxa"/>
          <w:trHeight w:val="207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C545C8">
              <w:rPr>
                <w:rFonts w:ascii="Times New Roman" w:hAnsi="Times New Roman" w:cs="Times New Roman"/>
              </w:rPr>
              <w:t>Искусство</w:t>
            </w:r>
          </w:p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5.1. Музыка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38C2" w:rsidTr="00603952">
        <w:trPr>
          <w:gridAfter w:val="1"/>
          <w:wAfter w:w="668" w:type="dxa"/>
          <w:trHeight w:val="27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5.2.Рисование (и</w:t>
            </w: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зобразительное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38C2" w:rsidTr="00603952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6.Физическая культура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6.1. Адаптивная физическая 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838C2" w:rsidTr="00603952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Pr="00C545C8"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7.1. Профильный труд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838C2" w:rsidTr="00603952"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668" w:type="dxa"/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38C2" w:rsidTr="00603952">
        <w:trPr>
          <w:gridAfter w:val="1"/>
          <w:wAfter w:w="668" w:type="dxa"/>
          <w:trHeight w:val="535"/>
        </w:trPr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II</w:t>
            </w:r>
            <w:r w:rsidRPr="00A43DC5">
              <w:rPr>
                <w:rFonts w:ascii="Times New Roman" w:hAnsi="Times New Roman" w:cs="Times New Roman"/>
                <w:b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Часть, </w:t>
            </w:r>
            <w:r w:rsidRPr="00C545C8">
              <w:rPr>
                <w:rFonts w:ascii="Times New Roman" w:hAnsi="Times New Roman" w:cs="Times New Roman"/>
                <w:b/>
                <w:i/>
                <w:iCs/>
              </w:rPr>
              <w:t>формируемая участниками образовательных отношений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A838C2" w:rsidTr="00603952">
        <w:trPr>
          <w:gridAfter w:val="1"/>
          <w:wAfter w:w="668" w:type="dxa"/>
          <w:trHeight w:val="16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iCs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C2" w:rsidTr="00603952">
        <w:trPr>
          <w:gridAfter w:val="1"/>
          <w:wAfter w:w="668" w:type="dxa"/>
          <w:trHeight w:val="138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iCs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836E9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C2" w:rsidTr="00603952">
        <w:trPr>
          <w:gridAfter w:val="1"/>
          <w:wAfter w:w="668" w:type="dxa"/>
          <w:trHeight w:val="465"/>
        </w:trPr>
        <w:tc>
          <w:tcPr>
            <w:tcW w:w="5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 xml:space="preserve">Максимально допустимая недельная нагрузка </w:t>
            </w:r>
            <w:r w:rsidRPr="00C545C8">
              <w:rPr>
                <w:rFonts w:ascii="Times New Roman" w:hAnsi="Times New Roman" w:cs="Times New Roman"/>
              </w:rPr>
              <w:t>(при 5-дневной учебной неделе)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</w:tr>
      <w:tr w:rsidR="00A838C2" w:rsidTr="00603952">
        <w:trPr>
          <w:gridAfter w:val="1"/>
          <w:wAfter w:w="668" w:type="dxa"/>
          <w:trHeight w:val="195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752CD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52CD9">
              <w:rPr>
                <w:rFonts w:ascii="Times New Roman" w:hAnsi="Times New Roman" w:cs="Times New Roman"/>
                <w:b/>
                <w:i/>
              </w:rPr>
              <w:t>Коррекционно-развивающая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A838C2" w:rsidTr="00603952">
        <w:trPr>
          <w:gridAfter w:val="1"/>
          <w:wAfter w:w="668" w:type="dxa"/>
          <w:trHeight w:val="12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1.Ритмика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838C2" w:rsidTr="00603952">
        <w:trPr>
          <w:gridAfter w:val="1"/>
          <w:wAfter w:w="668" w:type="dxa"/>
          <w:trHeight w:val="18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2.Логопедические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A838C2" w:rsidTr="00603952">
        <w:trPr>
          <w:gridAfter w:val="1"/>
          <w:wAfter w:w="668" w:type="dxa"/>
          <w:trHeight w:val="21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3.Развитие психомоторики и сенсорных процессов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A838C2" w:rsidTr="00603952">
        <w:trPr>
          <w:gridAfter w:val="1"/>
          <w:wAfter w:w="668" w:type="dxa"/>
          <w:trHeight w:val="165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752CD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52CD9">
              <w:rPr>
                <w:rFonts w:ascii="Times New Roman" w:hAnsi="Times New Roman" w:cs="Times New Roman"/>
                <w:b/>
                <w:i/>
              </w:rPr>
              <w:t>Внеурочная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A838C2" w:rsidTr="00603952">
        <w:trPr>
          <w:gridAfter w:val="1"/>
          <w:wAfter w:w="668" w:type="dxa"/>
          <w:trHeight w:val="82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1.Спортивно-оздоровительное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838C2" w:rsidTr="00603952">
        <w:trPr>
          <w:gridAfter w:val="1"/>
          <w:wAfter w:w="668" w:type="dxa"/>
          <w:trHeight w:val="9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2.Духовно-нравственное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838C2" w:rsidTr="00603952">
        <w:trPr>
          <w:gridAfter w:val="1"/>
          <w:wAfter w:w="668" w:type="dxa"/>
          <w:trHeight w:val="127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3.Общеинеллектуальное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38C2" w:rsidTr="00603952">
        <w:trPr>
          <w:gridAfter w:val="1"/>
          <w:wAfter w:w="668" w:type="dxa"/>
          <w:trHeight w:val="18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836E9">
              <w:rPr>
                <w:rFonts w:ascii="Times New Roman" w:hAnsi="Times New Roman"/>
                <w:sz w:val="24"/>
                <w:szCs w:val="24"/>
              </w:rPr>
              <w:t>4.Общекультурное направление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38C2" w:rsidTr="00603952">
        <w:trPr>
          <w:gridAfter w:val="1"/>
          <w:wAfter w:w="668" w:type="dxa"/>
          <w:trHeight w:val="150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EF11CC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F11CC">
              <w:rPr>
                <w:rFonts w:ascii="Times New Roman" w:hAnsi="Times New Roman" w:cs="Times New Roman"/>
                <w:b/>
              </w:rPr>
              <w:t>Всего к финансированию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D836E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D836E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A838C2" w:rsidRDefault="00A838C2" w:rsidP="00A838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8C2" w:rsidRDefault="00A838C2" w:rsidP="00A838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8C2" w:rsidRDefault="00A838C2" w:rsidP="00A838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38C2" w:rsidRDefault="00A838C2" w:rsidP="00A838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8C2" w:rsidRPr="00483CA0" w:rsidRDefault="00A838C2" w:rsidP="00A838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B3">
        <w:rPr>
          <w:rFonts w:ascii="Times New Roman" w:hAnsi="Times New Roman" w:cs="Times New Roman"/>
          <w:b/>
          <w:sz w:val="24"/>
          <w:szCs w:val="24"/>
        </w:rPr>
        <w:lastRenderedPageBreak/>
        <w:t>ГОДОВОЙ УЧЕБНЫЙ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МБОУ «СКОШ г.Аргун»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обучающихся с РАС с легкой умственной отсталостью                                                     (интеллектуальными нарушениями) 8.3 (вариант 1)                                                                              5-9 классы на 2025-2026 учебный год</w:t>
      </w:r>
    </w:p>
    <w:tbl>
      <w:tblPr>
        <w:tblW w:w="10344" w:type="dxa"/>
        <w:tblInd w:w="-111" w:type="dxa"/>
        <w:tblLayout w:type="fixed"/>
        <w:tblLook w:val="0000" w:firstRow="0" w:lastRow="0" w:firstColumn="0" w:lastColumn="0" w:noHBand="0" w:noVBand="0"/>
      </w:tblPr>
      <w:tblGrid>
        <w:gridCol w:w="1951"/>
        <w:gridCol w:w="253"/>
        <w:gridCol w:w="2876"/>
        <w:gridCol w:w="809"/>
        <w:gridCol w:w="709"/>
        <w:gridCol w:w="709"/>
        <w:gridCol w:w="709"/>
        <w:gridCol w:w="708"/>
        <w:gridCol w:w="952"/>
        <w:gridCol w:w="668"/>
      </w:tblGrid>
      <w:tr w:rsidR="00A838C2" w:rsidTr="00603952">
        <w:trPr>
          <w:gridAfter w:val="1"/>
          <w:wAfter w:w="668" w:type="dxa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1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A838C2" w:rsidTr="00603952">
        <w:trPr>
          <w:gridAfter w:val="1"/>
          <w:wAfter w:w="668" w:type="dxa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4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A838C2" w:rsidTr="00603952">
        <w:trPr>
          <w:gridAfter w:val="1"/>
          <w:wAfter w:w="668" w:type="dxa"/>
          <w:trHeight w:val="317"/>
        </w:trPr>
        <w:tc>
          <w:tcPr>
            <w:tcW w:w="96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</w:t>
            </w:r>
            <w:r w:rsidRPr="009C44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A838C2" w:rsidTr="00603952">
        <w:trPr>
          <w:gridAfter w:val="1"/>
          <w:wAfter w:w="668" w:type="dxa"/>
          <w:trHeight w:val="301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545C8">
              <w:rPr>
                <w:rFonts w:ascii="Times New Roman" w:hAnsi="Times New Roman" w:cs="Times New Roman"/>
              </w:rPr>
              <w:t>Язык и речевая практика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1.1.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87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9C44AF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</w:tr>
      <w:tr w:rsidR="00A838C2" w:rsidTr="00603952">
        <w:trPr>
          <w:gridAfter w:val="1"/>
          <w:wAfter w:w="668" w:type="dxa"/>
          <w:trHeight w:val="519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1.2.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Чтение</w:t>
            </w:r>
          </w:p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(Литературное чтение)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A838C2" w:rsidTr="00603952">
        <w:trPr>
          <w:gridAfter w:val="1"/>
          <w:wAfter w:w="668" w:type="dxa"/>
          <w:trHeight w:val="319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2.1.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</w:tr>
      <w:tr w:rsidR="00A838C2" w:rsidTr="00603952">
        <w:trPr>
          <w:gridAfter w:val="1"/>
          <w:wAfter w:w="668" w:type="dxa"/>
          <w:trHeight w:val="234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2.2. Информатика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A838C2" w:rsidTr="00603952">
        <w:trPr>
          <w:gridAfter w:val="1"/>
          <w:wAfter w:w="668" w:type="dxa"/>
          <w:trHeight w:val="284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C545C8"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Природоведение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A838C2" w:rsidTr="00603952">
        <w:trPr>
          <w:gridAfter w:val="1"/>
          <w:wAfter w:w="668" w:type="dxa"/>
          <w:trHeight w:val="268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45C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A838C2" w:rsidTr="00603952">
        <w:trPr>
          <w:gridAfter w:val="1"/>
          <w:wAfter w:w="668" w:type="dxa"/>
          <w:trHeight w:val="26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3.3. География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A838C2" w:rsidTr="00603952">
        <w:trPr>
          <w:gridAfter w:val="1"/>
          <w:wAfter w:w="668" w:type="dxa"/>
          <w:trHeight w:val="250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C545C8"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 Основы социальной жизни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9C44AF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A838C2" w:rsidTr="00603952">
        <w:trPr>
          <w:gridAfter w:val="1"/>
          <w:wAfter w:w="668" w:type="dxa"/>
          <w:trHeight w:val="165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4.2.Мир истории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A838C2" w:rsidTr="00603952">
        <w:trPr>
          <w:gridAfter w:val="1"/>
          <w:wAfter w:w="668" w:type="dxa"/>
          <w:trHeight w:val="150"/>
        </w:trPr>
        <w:tc>
          <w:tcPr>
            <w:tcW w:w="2204" w:type="dxa"/>
            <w:gridSpan w:val="2"/>
            <w:vMerge/>
            <w:tcBorders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4.3. История отечества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9C44AF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A838C2" w:rsidTr="00603952">
        <w:trPr>
          <w:gridAfter w:val="1"/>
          <w:wAfter w:w="668" w:type="dxa"/>
          <w:trHeight w:val="552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C545C8">
              <w:rPr>
                <w:rFonts w:ascii="Times New Roman" w:hAnsi="Times New Roman" w:cs="Times New Roman"/>
              </w:rPr>
              <w:t>Искусство</w:t>
            </w:r>
          </w:p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5.1. </w:t>
            </w:r>
            <w:r>
              <w:rPr>
                <w:rFonts w:ascii="Times New Roman" w:hAnsi="Times New Roman" w:cs="Times New Roman"/>
              </w:rPr>
              <w:t>Рисование (и</w:t>
            </w:r>
            <w:r w:rsidRPr="00C545C8">
              <w:rPr>
                <w:rFonts w:ascii="Times New Roman" w:hAnsi="Times New Roman" w:cs="Times New Roman"/>
              </w:rPr>
              <w:t>зобразительное искусство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A838C2" w:rsidTr="00603952">
        <w:trPr>
          <w:gridAfter w:val="1"/>
          <w:wAfter w:w="668" w:type="dxa"/>
          <w:trHeight w:val="277"/>
        </w:trPr>
        <w:tc>
          <w:tcPr>
            <w:tcW w:w="220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5.2. Музыка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838C2" w:rsidTr="00603952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C545C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6.1. </w:t>
            </w:r>
            <w:r>
              <w:rPr>
                <w:rFonts w:ascii="Times New Roman" w:hAnsi="Times New Roman" w:cs="Times New Roman"/>
              </w:rPr>
              <w:t>Адаптивная ф</w:t>
            </w:r>
            <w:r w:rsidRPr="00C545C8">
              <w:rPr>
                <w:rFonts w:ascii="Times New Roman" w:hAnsi="Times New Roman" w:cs="Times New Roman"/>
              </w:rPr>
              <w:t>изическая культура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A838C2" w:rsidTr="00603952">
        <w:trPr>
          <w:gridAfter w:val="1"/>
          <w:wAfter w:w="668" w:type="dxa"/>
        </w:trPr>
        <w:tc>
          <w:tcPr>
            <w:tcW w:w="2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Pr="00C545C8"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45C8">
              <w:rPr>
                <w:rFonts w:ascii="Times New Roman" w:hAnsi="Times New Roman" w:cs="Times New Roman"/>
              </w:rPr>
              <w:t>7.1. Профильный труд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9C44AF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</w:tr>
      <w:tr w:rsidR="00A838C2" w:rsidTr="00603952"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305FE2" w:rsidRDefault="005F63FB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4726</w:t>
            </w:r>
          </w:p>
        </w:tc>
        <w:tc>
          <w:tcPr>
            <w:tcW w:w="668" w:type="dxa"/>
          </w:tcPr>
          <w:p w:rsidR="00A838C2" w:rsidRPr="009C44AF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38C2" w:rsidTr="00603952">
        <w:trPr>
          <w:gridAfter w:val="1"/>
          <w:wAfter w:w="668" w:type="dxa"/>
          <w:trHeight w:val="535"/>
        </w:trPr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II</w:t>
            </w:r>
            <w:r w:rsidRPr="0018478B">
              <w:rPr>
                <w:rFonts w:ascii="Times New Roman" w:hAnsi="Times New Roman" w:cs="Times New Roman"/>
                <w:b/>
                <w:i/>
                <w:iCs/>
              </w:rPr>
              <w:t>.</w:t>
            </w:r>
            <w:r w:rsidRPr="00C545C8">
              <w:rPr>
                <w:rFonts w:ascii="Times New Roman" w:hAnsi="Times New Roman" w:cs="Times New Roman"/>
                <w:b/>
                <w:i/>
                <w:iCs/>
              </w:rPr>
              <w:t>Часть, формируемая участниками образовательных отношений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5A253A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18478B" w:rsidRDefault="00C61CA1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</w:tr>
      <w:tr w:rsidR="00A838C2" w:rsidTr="00603952">
        <w:trPr>
          <w:gridAfter w:val="1"/>
          <w:wAfter w:w="668" w:type="dxa"/>
          <w:trHeight w:val="167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C545C8">
              <w:rPr>
                <w:rFonts w:ascii="Times New Roman" w:hAnsi="Times New Roman" w:cs="Times New Roman"/>
                <w:iCs/>
              </w:rPr>
              <w:t>Чеченский язык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60872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EE5C7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EE3354" w:rsidRDefault="00A838C2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838C2" w:rsidTr="00603952">
        <w:trPr>
          <w:gridAfter w:val="1"/>
          <w:wAfter w:w="668" w:type="dxa"/>
          <w:trHeight w:val="138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C545C8">
              <w:rPr>
                <w:rFonts w:ascii="Times New Roman" w:hAnsi="Times New Roman" w:cs="Times New Roman"/>
                <w:iCs/>
              </w:rPr>
              <w:t>Чеченская литература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60872">
              <w:rPr>
                <w:rStyle w:val="aff2"/>
                <w:rFonts w:ascii="Times New Roman" w:hAnsi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ff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EE5C78" w:rsidRDefault="005F63FB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5F63FB" w:rsidRDefault="005F63FB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3F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838C2" w:rsidRPr="005F63FB" w:rsidRDefault="005F63FB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3F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C2" w:rsidRPr="00EE3354" w:rsidRDefault="00A838C2" w:rsidP="0060395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838C2" w:rsidTr="00603952">
        <w:trPr>
          <w:gridAfter w:val="1"/>
          <w:wAfter w:w="668" w:type="dxa"/>
          <w:trHeight w:val="420"/>
        </w:trPr>
        <w:tc>
          <w:tcPr>
            <w:tcW w:w="5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C545C8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5C8">
              <w:rPr>
                <w:rFonts w:ascii="Times New Roman" w:hAnsi="Times New Roman" w:cs="Times New Roman"/>
                <w:b/>
              </w:rPr>
              <w:t xml:space="preserve">Максимально допустимая недельная нагрузка </w:t>
            </w:r>
            <w:r w:rsidRPr="00C545C8">
              <w:rPr>
                <w:rFonts w:ascii="Times New Roman" w:hAnsi="Times New Roman" w:cs="Times New Roman"/>
              </w:rPr>
              <w:t>(при 5-дневной учебной неделе)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EF11CC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5066</w:t>
            </w:r>
          </w:p>
        </w:tc>
      </w:tr>
      <w:tr w:rsidR="00A838C2" w:rsidTr="00603952">
        <w:trPr>
          <w:gridAfter w:val="1"/>
          <w:wAfter w:w="668" w:type="dxa"/>
          <w:trHeight w:val="180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18478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18478B">
              <w:rPr>
                <w:rFonts w:ascii="Times New Roman" w:hAnsi="Times New Roman" w:cs="Times New Roman"/>
                <w:b/>
                <w:i/>
              </w:rPr>
              <w:t xml:space="preserve">Коррекционно-развивающая область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1020</w:t>
            </w:r>
          </w:p>
        </w:tc>
      </w:tr>
      <w:tr w:rsidR="00A838C2" w:rsidTr="00603952">
        <w:trPr>
          <w:gridAfter w:val="1"/>
          <w:wAfter w:w="668" w:type="dxa"/>
          <w:trHeight w:val="11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1.Ритмика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A838C2" w:rsidTr="00603952">
        <w:trPr>
          <w:gridAfter w:val="1"/>
          <w:wAfter w:w="668" w:type="dxa"/>
          <w:trHeight w:val="126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2.Логопедические занятия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A838C2" w:rsidTr="00603952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3.Развитие психомоторики и сенсорных процессов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3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A838C2" w:rsidTr="00603952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18478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18478B">
              <w:rPr>
                <w:rFonts w:ascii="Times New Roman" w:hAnsi="Times New Roman" w:cs="Times New Roman"/>
                <w:b/>
                <w:i/>
              </w:rPr>
              <w:t>Внеурочная деятельность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EF11CC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</w:tr>
      <w:tr w:rsidR="00A838C2" w:rsidTr="00603952">
        <w:trPr>
          <w:gridAfter w:val="1"/>
          <w:wAfter w:w="668" w:type="dxa"/>
          <w:trHeight w:val="11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1.Духовно-нравственное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C2BD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A838C2" w:rsidTr="00603952">
        <w:trPr>
          <w:gridAfter w:val="1"/>
          <w:wAfter w:w="668" w:type="dxa"/>
          <w:trHeight w:val="81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2.Спортивно-оздоровительное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C2BD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A838C2" w:rsidTr="00603952">
        <w:trPr>
          <w:gridAfter w:val="1"/>
          <w:wAfter w:w="668" w:type="dxa"/>
          <w:trHeight w:val="135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3.Общеинтеллектуальное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C2BD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A838C2" w:rsidTr="00603952">
        <w:trPr>
          <w:gridAfter w:val="1"/>
          <w:wAfter w:w="668" w:type="dxa"/>
          <w:trHeight w:val="126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D836E9" w:rsidRDefault="00A838C2" w:rsidP="00603952">
            <w:pPr>
              <w:pStyle w:val="a3"/>
              <w:rPr>
                <w:rFonts w:ascii="Times New Roman" w:hAnsi="Times New Roman"/>
              </w:rPr>
            </w:pPr>
            <w:r w:rsidRPr="00D836E9">
              <w:rPr>
                <w:rFonts w:ascii="Times New Roman" w:hAnsi="Times New Roman"/>
              </w:rPr>
              <w:t>4.Общекультурное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0240D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6503B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9C2BD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511479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A838C2" w:rsidTr="00603952">
        <w:trPr>
          <w:gridAfter w:val="1"/>
          <w:wAfter w:w="668" w:type="dxa"/>
          <w:trHeight w:val="150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EF11CC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F11CC">
              <w:rPr>
                <w:rFonts w:ascii="Times New Roman" w:hAnsi="Times New Roman" w:cs="Times New Roman"/>
                <w:b/>
              </w:rPr>
              <w:t>Всего к финансированию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838C2" w:rsidRPr="00A60872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38C2" w:rsidRPr="00EF11CC" w:rsidRDefault="00A838C2" w:rsidP="006039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6766</w:t>
            </w:r>
          </w:p>
        </w:tc>
      </w:tr>
    </w:tbl>
    <w:p w:rsidR="00A838C2" w:rsidRDefault="00A838C2" w:rsidP="00A838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38C2" w:rsidRPr="005F63FB" w:rsidRDefault="00A838C2" w:rsidP="00A838C2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3FB">
        <w:rPr>
          <w:rFonts w:ascii="Times New Roman" w:hAnsi="Times New Roman" w:cs="Times New Roman"/>
          <w:i/>
          <w:sz w:val="28"/>
          <w:szCs w:val="28"/>
        </w:rPr>
        <w:t>Общий объем учебной нагрузки составляет 5066 часов за 5 учебных лет при 5-дневной учебной неделе (34 учебных недели в году).</w:t>
      </w:r>
    </w:p>
    <w:p w:rsidR="00A838C2" w:rsidRPr="005F63FB" w:rsidRDefault="00A838C2" w:rsidP="00A838C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63F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</w:t>
      </w:r>
    </w:p>
    <w:p w:rsidR="00A838C2" w:rsidRDefault="00A838C2" w:rsidP="00531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C2" w:rsidRDefault="00A838C2" w:rsidP="00531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C2" w:rsidRDefault="00A838C2" w:rsidP="00531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C2" w:rsidRDefault="00A838C2" w:rsidP="00531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C2" w:rsidRDefault="00A838C2" w:rsidP="00531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C2" w:rsidRDefault="00A838C2" w:rsidP="00531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C2" w:rsidRDefault="00A838C2" w:rsidP="00531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8C2" w:rsidRDefault="00A838C2" w:rsidP="00531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A4" w:rsidRDefault="001621A4" w:rsidP="00711D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11DE3" w:rsidRDefault="00711DE3" w:rsidP="00711DE3">
      <w:pPr>
        <w:rPr>
          <w:rFonts w:ascii="Times New Roman" w:hAnsi="Times New Roman" w:cs="Times New Roman"/>
          <w:sz w:val="24"/>
          <w:szCs w:val="24"/>
        </w:rPr>
      </w:pPr>
      <w:r w:rsidRPr="00162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EF2" w:rsidRDefault="00ED4EF2" w:rsidP="006F5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4A" w:rsidRDefault="007B574A" w:rsidP="003044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825" w:rsidRDefault="00157825" w:rsidP="00157825">
      <w:pPr>
        <w:rPr>
          <w:rFonts w:ascii="Times New Roman" w:hAnsi="Times New Roman" w:cs="Times New Roman"/>
          <w:b/>
        </w:rPr>
      </w:pPr>
    </w:p>
    <w:p w:rsidR="001A1122" w:rsidRDefault="001A1122" w:rsidP="00207750">
      <w:pPr>
        <w:rPr>
          <w:rFonts w:ascii="Times New Roman" w:hAnsi="Times New Roman" w:cs="Times New Roman"/>
          <w:b/>
        </w:rPr>
      </w:pPr>
    </w:p>
    <w:p w:rsidR="00657FC7" w:rsidRDefault="00657FC7" w:rsidP="00207750">
      <w:pPr>
        <w:rPr>
          <w:rFonts w:ascii="Times New Roman" w:hAnsi="Times New Roman" w:cs="Times New Roman"/>
          <w:b/>
        </w:rPr>
      </w:pPr>
    </w:p>
    <w:p w:rsidR="006C396E" w:rsidRDefault="006C396E" w:rsidP="00207750">
      <w:pPr>
        <w:rPr>
          <w:rFonts w:ascii="Times New Roman" w:hAnsi="Times New Roman" w:cs="Times New Roman"/>
          <w:b/>
        </w:rPr>
      </w:pPr>
    </w:p>
    <w:p w:rsidR="006C396E" w:rsidRDefault="006C396E" w:rsidP="00207750">
      <w:pPr>
        <w:rPr>
          <w:rFonts w:ascii="Times New Roman" w:hAnsi="Times New Roman" w:cs="Times New Roman"/>
          <w:b/>
        </w:rPr>
      </w:pPr>
    </w:p>
    <w:p w:rsidR="006C396E" w:rsidRDefault="006C396E" w:rsidP="00207750">
      <w:pPr>
        <w:rPr>
          <w:rFonts w:ascii="Times New Roman" w:hAnsi="Times New Roman" w:cs="Times New Roman"/>
          <w:b/>
        </w:rPr>
      </w:pPr>
    </w:p>
    <w:p w:rsidR="006C396E" w:rsidRDefault="006C396E" w:rsidP="00207750">
      <w:pPr>
        <w:rPr>
          <w:rFonts w:ascii="Times New Roman" w:hAnsi="Times New Roman" w:cs="Times New Roman"/>
          <w:b/>
        </w:rPr>
      </w:pPr>
    </w:p>
    <w:p w:rsidR="006C396E" w:rsidRDefault="006C396E" w:rsidP="00207750">
      <w:pPr>
        <w:rPr>
          <w:rFonts w:ascii="Times New Roman" w:hAnsi="Times New Roman" w:cs="Times New Roman"/>
          <w:b/>
        </w:rPr>
      </w:pPr>
    </w:p>
    <w:p w:rsidR="006C396E" w:rsidRDefault="006C396E" w:rsidP="00207750">
      <w:pPr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594586" w:rsidRDefault="00594586" w:rsidP="006C396E">
      <w:pPr>
        <w:jc w:val="right"/>
        <w:rPr>
          <w:rFonts w:ascii="Times New Roman" w:hAnsi="Times New Roman" w:cs="Times New Roman"/>
          <w:b/>
        </w:rPr>
      </w:pPr>
    </w:p>
    <w:p w:rsidR="006A50F2" w:rsidRDefault="006A50F2" w:rsidP="006C396E">
      <w:pPr>
        <w:jc w:val="right"/>
        <w:rPr>
          <w:rFonts w:ascii="Times New Roman" w:hAnsi="Times New Roman" w:cs="Times New Roman"/>
          <w:b/>
        </w:rPr>
      </w:pPr>
    </w:p>
    <w:p w:rsidR="006A50F2" w:rsidRDefault="006A50F2" w:rsidP="006C396E">
      <w:pPr>
        <w:jc w:val="right"/>
        <w:rPr>
          <w:rFonts w:ascii="Times New Roman" w:hAnsi="Times New Roman" w:cs="Times New Roman"/>
          <w:b/>
        </w:rPr>
      </w:pPr>
    </w:p>
    <w:p w:rsidR="006A50F2" w:rsidRDefault="006A50F2" w:rsidP="006C396E">
      <w:pPr>
        <w:jc w:val="right"/>
        <w:rPr>
          <w:rFonts w:ascii="Times New Roman" w:hAnsi="Times New Roman" w:cs="Times New Roman"/>
          <w:b/>
        </w:rPr>
      </w:pPr>
    </w:p>
    <w:p w:rsidR="006A50F2" w:rsidRDefault="006A50F2" w:rsidP="006C396E">
      <w:pPr>
        <w:jc w:val="right"/>
        <w:rPr>
          <w:rFonts w:ascii="Times New Roman" w:hAnsi="Times New Roman" w:cs="Times New Roman"/>
          <w:b/>
        </w:rPr>
      </w:pPr>
    </w:p>
    <w:sectPr w:rsidR="006A50F2" w:rsidSect="00EE4B9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8D4" w:rsidRDefault="001978D4" w:rsidP="00C70BF6">
      <w:pPr>
        <w:spacing w:after="0" w:line="240" w:lineRule="auto"/>
      </w:pPr>
      <w:r>
        <w:separator/>
      </w:r>
    </w:p>
  </w:endnote>
  <w:endnote w:type="continuationSeparator" w:id="0">
    <w:p w:rsidR="001978D4" w:rsidRDefault="001978D4" w:rsidP="00C70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8D4" w:rsidRDefault="001978D4" w:rsidP="00C70BF6">
      <w:pPr>
        <w:spacing w:after="0" w:line="240" w:lineRule="auto"/>
      </w:pPr>
      <w:r>
        <w:separator/>
      </w:r>
    </w:p>
  </w:footnote>
  <w:footnote w:type="continuationSeparator" w:id="0">
    <w:p w:rsidR="001978D4" w:rsidRDefault="001978D4" w:rsidP="00C70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8" style="width:15.75pt;height:15.75pt" coordsize="" o:spt="100" o:bullet="t" adj="0,,0" path="" stroked="f">
        <v:stroke joinstyle="miter"/>
        <v:imagedata r:id="rId1" o:title="image88"/>
        <v:formulas/>
        <v:path o:connecttype="segments"/>
      </v:shape>
    </w:pict>
  </w:numPicBullet>
  <w:numPicBullet w:numPicBulletId="1">
    <w:pict>
      <v:shape id="_x0000_i1039" style="width:9pt;height:9pt" coordsize="" o:spt="100" o:bullet="t" adj="0,,0" path="" stroked="f">
        <v:stroke joinstyle="miter"/>
        <v:imagedata r:id="rId2" o:title="image50"/>
        <v:formulas/>
        <v:path o:connecttype="segments"/>
      </v:shape>
    </w:pict>
  </w:numPicBullet>
  <w:numPicBullet w:numPicBulletId="2">
    <w:pict>
      <v:shape id="_x0000_i1040" style="width:15.75pt;height:16.5pt" coordsize="" o:spt="100" o:bullet="t" adj="0,,0" path="" stroked="f">
        <v:stroke joinstyle="miter"/>
        <v:imagedata r:id="rId3" o:title="image89"/>
        <v:formulas/>
        <v:path o:connecttype="segments"/>
      </v:shape>
    </w:pict>
  </w:numPicBullet>
  <w:abstractNum w:abstractNumId="0" w15:restartNumberingAfterBreak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D"/>
    <w:multiLevelType w:val="multi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 w15:restartNumberingAfterBreak="0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6" w15:restartNumberingAfterBreak="0">
    <w:nsid w:val="00000019"/>
    <w:multiLevelType w:val="multi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8" w15:restartNumberingAfterBreak="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9" w15:restartNumberingAfterBreak="0">
    <w:nsid w:val="00000025"/>
    <w:multiLevelType w:val="multilevel"/>
    <w:tmpl w:val="0000002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abstractNum w:abstractNumId="10" w15:restartNumberingAfterBreak="0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11" w15:restartNumberingAfterBreak="0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2" w15:restartNumberingAfterBreak="0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3" w15:restartNumberingAfterBreak="0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03004E5F"/>
    <w:multiLevelType w:val="hybridMultilevel"/>
    <w:tmpl w:val="8C4232CC"/>
    <w:lvl w:ilvl="0" w:tplc="395850EE">
      <w:start w:val="1"/>
      <w:numFmt w:val="bullet"/>
      <w:lvlText w:val="–"/>
      <w:lvlJc w:val="left"/>
      <w:pPr>
        <w:ind w:left="5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265FB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EB0FD0C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A70E37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8E8D186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2D69784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B12F4C6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59069E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E44C194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0CCB72EE"/>
    <w:multiLevelType w:val="hybridMultilevel"/>
    <w:tmpl w:val="B4D4B158"/>
    <w:lvl w:ilvl="0" w:tplc="28906EBA">
      <w:start w:val="1"/>
      <w:numFmt w:val="bullet"/>
      <w:lvlText w:val="–"/>
      <w:lvlJc w:val="left"/>
      <w:pPr>
        <w:ind w:left="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D72616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A7468B4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BD2827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B7A368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A02A222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FC4C00C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F88F20C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5051A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1E4E3FB5"/>
    <w:multiLevelType w:val="hybridMultilevel"/>
    <w:tmpl w:val="77160238"/>
    <w:lvl w:ilvl="0" w:tplc="6BE00E5C">
      <w:start w:val="1"/>
      <w:numFmt w:val="bullet"/>
      <w:lvlText w:val="•"/>
      <w:lvlPicBulletId w:val="2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76265A">
      <w:start w:val="1"/>
      <w:numFmt w:val="bullet"/>
      <w:lvlText w:val="o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364732">
      <w:start w:val="1"/>
      <w:numFmt w:val="bullet"/>
      <w:lvlText w:val="▪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361024">
      <w:start w:val="1"/>
      <w:numFmt w:val="bullet"/>
      <w:lvlText w:val="•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186C9A">
      <w:start w:val="1"/>
      <w:numFmt w:val="bullet"/>
      <w:lvlText w:val="o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8670F0">
      <w:start w:val="1"/>
      <w:numFmt w:val="bullet"/>
      <w:lvlText w:val="▪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AC8584">
      <w:start w:val="1"/>
      <w:numFmt w:val="bullet"/>
      <w:lvlText w:val="•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CC6F06">
      <w:start w:val="1"/>
      <w:numFmt w:val="bullet"/>
      <w:lvlText w:val="o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A239EE">
      <w:start w:val="1"/>
      <w:numFmt w:val="bullet"/>
      <w:lvlText w:val="▪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46D311D"/>
    <w:multiLevelType w:val="hybridMultilevel"/>
    <w:tmpl w:val="ADF89704"/>
    <w:lvl w:ilvl="0" w:tplc="C68CA0CE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C3245C1"/>
    <w:multiLevelType w:val="hybridMultilevel"/>
    <w:tmpl w:val="6F7C7C10"/>
    <w:lvl w:ilvl="0" w:tplc="158ACEA6">
      <w:start w:val="1"/>
      <w:numFmt w:val="bullet"/>
      <w:lvlText w:val="•"/>
      <w:lvlPicBulletId w:val="0"/>
      <w:lvlJc w:val="left"/>
      <w:pPr>
        <w:ind w:left="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58F364">
      <w:start w:val="1"/>
      <w:numFmt w:val="bullet"/>
      <w:lvlText w:val="o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102ACA">
      <w:start w:val="1"/>
      <w:numFmt w:val="bullet"/>
      <w:lvlText w:val="▪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5C4974">
      <w:start w:val="1"/>
      <w:numFmt w:val="bullet"/>
      <w:lvlText w:val="•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9E8C44">
      <w:start w:val="1"/>
      <w:numFmt w:val="bullet"/>
      <w:lvlText w:val="o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2C47D8">
      <w:start w:val="1"/>
      <w:numFmt w:val="bullet"/>
      <w:lvlText w:val="▪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400644">
      <w:start w:val="1"/>
      <w:numFmt w:val="bullet"/>
      <w:lvlText w:val="•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6A6838">
      <w:start w:val="1"/>
      <w:numFmt w:val="bullet"/>
      <w:lvlText w:val="o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8AD262">
      <w:start w:val="1"/>
      <w:numFmt w:val="bullet"/>
      <w:lvlText w:val="▪"/>
      <w:lvlJc w:val="left"/>
      <w:pPr>
        <w:ind w:left="6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E1A4BF3"/>
    <w:multiLevelType w:val="hybridMultilevel"/>
    <w:tmpl w:val="C852AF3E"/>
    <w:lvl w:ilvl="0" w:tplc="518CDF3E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2AA79D0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D80EC74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6E0CE9E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448A718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91A408E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D72DFBE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FC714C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1389E7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2ED735BD"/>
    <w:multiLevelType w:val="hybridMultilevel"/>
    <w:tmpl w:val="9C7E1CD2"/>
    <w:lvl w:ilvl="0" w:tplc="29285D78">
      <w:start w:val="1"/>
      <w:numFmt w:val="bullet"/>
      <w:lvlText w:val=""/>
      <w:lvlJc w:val="left"/>
      <w:pPr>
        <w:ind w:left="3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278985C">
      <w:start w:val="1"/>
      <w:numFmt w:val="bullet"/>
      <w:lvlText w:val="o"/>
      <w:lvlJc w:val="left"/>
      <w:pPr>
        <w:ind w:left="10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6D8681A">
      <w:start w:val="1"/>
      <w:numFmt w:val="bullet"/>
      <w:lvlText w:val="▪"/>
      <w:lvlJc w:val="left"/>
      <w:pPr>
        <w:ind w:left="18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5AE38DE">
      <w:start w:val="1"/>
      <w:numFmt w:val="bullet"/>
      <w:lvlText w:val="•"/>
      <w:lvlJc w:val="left"/>
      <w:pPr>
        <w:ind w:left="25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380F8F4">
      <w:start w:val="1"/>
      <w:numFmt w:val="bullet"/>
      <w:lvlText w:val="o"/>
      <w:lvlJc w:val="left"/>
      <w:pPr>
        <w:ind w:left="32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25488FE">
      <w:start w:val="1"/>
      <w:numFmt w:val="bullet"/>
      <w:lvlText w:val="▪"/>
      <w:lvlJc w:val="left"/>
      <w:pPr>
        <w:ind w:left="39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378D326">
      <w:start w:val="1"/>
      <w:numFmt w:val="bullet"/>
      <w:lvlText w:val="•"/>
      <w:lvlJc w:val="left"/>
      <w:pPr>
        <w:ind w:left="46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BA61D50">
      <w:start w:val="1"/>
      <w:numFmt w:val="bullet"/>
      <w:lvlText w:val="o"/>
      <w:lvlJc w:val="left"/>
      <w:pPr>
        <w:ind w:left="54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C8A5046">
      <w:start w:val="1"/>
      <w:numFmt w:val="bullet"/>
      <w:lvlText w:val="▪"/>
      <w:lvlJc w:val="left"/>
      <w:pPr>
        <w:ind w:left="61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33A752CF"/>
    <w:multiLevelType w:val="hybridMultilevel"/>
    <w:tmpl w:val="4B14AC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471448"/>
    <w:multiLevelType w:val="singleLevel"/>
    <w:tmpl w:val="0000001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23" w15:restartNumberingAfterBreak="0">
    <w:nsid w:val="3D523789"/>
    <w:multiLevelType w:val="hybridMultilevel"/>
    <w:tmpl w:val="8228E1E4"/>
    <w:lvl w:ilvl="0" w:tplc="95B48E98">
      <w:start w:val="1"/>
      <w:numFmt w:val="bullet"/>
      <w:lvlText w:val="•"/>
      <w:lvlPicBulletId w:val="2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409CCA">
      <w:start w:val="1"/>
      <w:numFmt w:val="bullet"/>
      <w:lvlText w:val="o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382040">
      <w:start w:val="1"/>
      <w:numFmt w:val="bullet"/>
      <w:lvlText w:val="▪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10B640">
      <w:start w:val="1"/>
      <w:numFmt w:val="bullet"/>
      <w:lvlText w:val="•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C49FA2">
      <w:start w:val="1"/>
      <w:numFmt w:val="bullet"/>
      <w:lvlText w:val="o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6A5434">
      <w:start w:val="1"/>
      <w:numFmt w:val="bullet"/>
      <w:lvlText w:val="▪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9C184E">
      <w:start w:val="1"/>
      <w:numFmt w:val="bullet"/>
      <w:lvlText w:val="•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92434E">
      <w:start w:val="1"/>
      <w:numFmt w:val="bullet"/>
      <w:lvlText w:val="o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2E7210">
      <w:start w:val="1"/>
      <w:numFmt w:val="bullet"/>
      <w:lvlText w:val="▪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73B69A0"/>
    <w:multiLevelType w:val="hybridMultilevel"/>
    <w:tmpl w:val="09B84432"/>
    <w:lvl w:ilvl="0" w:tplc="70C8285E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503EC6"/>
    <w:multiLevelType w:val="hybridMultilevel"/>
    <w:tmpl w:val="E0968D0E"/>
    <w:lvl w:ilvl="0" w:tplc="D0527BFC">
      <w:start w:val="1"/>
      <w:numFmt w:val="bullet"/>
      <w:lvlText w:val="•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E746218C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5B00813A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902E8C2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2098D152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570F9C8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0A9C8468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EAB0214C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DD6C0F0E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44B18BD"/>
    <w:multiLevelType w:val="hybridMultilevel"/>
    <w:tmpl w:val="84D8F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2B1064"/>
    <w:multiLevelType w:val="hybridMultilevel"/>
    <w:tmpl w:val="FAF066AA"/>
    <w:lvl w:ilvl="0" w:tplc="205A5E84">
      <w:start w:val="1"/>
      <w:numFmt w:val="bullet"/>
      <w:lvlText w:val="-"/>
      <w:lvlJc w:val="left"/>
      <w:pPr>
        <w:ind w:left="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C4F05E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5647E04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DEAD6DE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6C69C16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A10471A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005EF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BE4E7FC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BB6D748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57A76418"/>
    <w:multiLevelType w:val="hybridMultilevel"/>
    <w:tmpl w:val="D37825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FFD4AA8"/>
    <w:multiLevelType w:val="hybridMultilevel"/>
    <w:tmpl w:val="AD16B3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D30F6B"/>
    <w:multiLevelType w:val="hybridMultilevel"/>
    <w:tmpl w:val="79508128"/>
    <w:lvl w:ilvl="0" w:tplc="84680094">
      <w:start w:val="1"/>
      <w:numFmt w:val="bullet"/>
      <w:lvlText w:val="-"/>
      <w:lvlJc w:val="left"/>
      <w:pPr>
        <w:ind w:left="4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BACD0C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1D0F0D6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34A768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9B0F3F4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A143A1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B7A68D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048D52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3B296A0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68E579DA"/>
    <w:multiLevelType w:val="hybridMultilevel"/>
    <w:tmpl w:val="D01EB6EC"/>
    <w:lvl w:ilvl="0" w:tplc="32E03DE8">
      <w:start w:val="1"/>
      <w:numFmt w:val="bullet"/>
      <w:lvlText w:val="•"/>
      <w:lvlPicBulletId w:val="1"/>
      <w:lvlJc w:val="left"/>
      <w:pPr>
        <w:ind w:left="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642CB6">
      <w:start w:val="1"/>
      <w:numFmt w:val="bullet"/>
      <w:lvlText w:val="o"/>
      <w:lvlJc w:val="left"/>
      <w:pPr>
        <w:ind w:left="2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A2527A">
      <w:start w:val="1"/>
      <w:numFmt w:val="bullet"/>
      <w:lvlText w:val="▪"/>
      <w:lvlJc w:val="left"/>
      <w:pPr>
        <w:ind w:left="2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8E5D36">
      <w:start w:val="1"/>
      <w:numFmt w:val="bullet"/>
      <w:lvlText w:val="•"/>
      <w:lvlJc w:val="left"/>
      <w:pPr>
        <w:ind w:left="3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3C7BF4">
      <w:start w:val="1"/>
      <w:numFmt w:val="bullet"/>
      <w:lvlText w:val="o"/>
      <w:lvlJc w:val="left"/>
      <w:pPr>
        <w:ind w:left="4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36634C">
      <w:start w:val="1"/>
      <w:numFmt w:val="bullet"/>
      <w:lvlText w:val="▪"/>
      <w:lvlJc w:val="left"/>
      <w:pPr>
        <w:ind w:left="4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D08D76">
      <w:start w:val="1"/>
      <w:numFmt w:val="bullet"/>
      <w:lvlText w:val="•"/>
      <w:lvlJc w:val="left"/>
      <w:pPr>
        <w:ind w:left="5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A64E0C">
      <w:start w:val="1"/>
      <w:numFmt w:val="bullet"/>
      <w:lvlText w:val="o"/>
      <w:lvlJc w:val="left"/>
      <w:pPr>
        <w:ind w:left="6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C41D3C">
      <w:start w:val="1"/>
      <w:numFmt w:val="bullet"/>
      <w:lvlText w:val="▪"/>
      <w:lvlJc w:val="left"/>
      <w:pPr>
        <w:ind w:left="7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FF31D1B"/>
    <w:multiLevelType w:val="hybridMultilevel"/>
    <w:tmpl w:val="A2FADD4A"/>
    <w:lvl w:ilvl="0" w:tplc="E88CC5DA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0D08832">
      <w:start w:val="1"/>
      <w:numFmt w:val="bullet"/>
      <w:lvlText w:val="–"/>
      <w:lvlJc w:val="left"/>
      <w:pPr>
        <w:ind w:left="3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9FAE972">
      <w:start w:val="1"/>
      <w:numFmt w:val="bullet"/>
      <w:lvlText w:val="▪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22A2B5A">
      <w:start w:val="1"/>
      <w:numFmt w:val="bullet"/>
      <w:lvlText w:val="•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0E88A0C">
      <w:start w:val="1"/>
      <w:numFmt w:val="bullet"/>
      <w:lvlText w:val="o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E72EF8E">
      <w:start w:val="1"/>
      <w:numFmt w:val="bullet"/>
      <w:lvlText w:val="▪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C223008">
      <w:start w:val="1"/>
      <w:numFmt w:val="bullet"/>
      <w:lvlText w:val="•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9E4B190">
      <w:start w:val="1"/>
      <w:numFmt w:val="bullet"/>
      <w:lvlText w:val="o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48819FC">
      <w:start w:val="1"/>
      <w:numFmt w:val="bullet"/>
      <w:lvlText w:val="▪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71145F69"/>
    <w:multiLevelType w:val="hybridMultilevel"/>
    <w:tmpl w:val="1FA8CEFE"/>
    <w:lvl w:ilvl="0" w:tplc="7E6A0ADE">
      <w:start w:val="1"/>
      <w:numFmt w:val="bullet"/>
      <w:lvlText w:val="–"/>
      <w:lvlJc w:val="left"/>
      <w:pPr>
        <w:ind w:left="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7C04C8A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1BE6818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AAC409C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4EE91D0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F92C948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CC38B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798EB4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54046A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 w15:restartNumberingAfterBreak="0">
    <w:nsid w:val="74C7574E"/>
    <w:multiLevelType w:val="hybridMultilevel"/>
    <w:tmpl w:val="B4804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72B1C"/>
    <w:multiLevelType w:val="hybridMultilevel"/>
    <w:tmpl w:val="012C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0751E"/>
    <w:multiLevelType w:val="hybridMultilevel"/>
    <w:tmpl w:val="BD5046AC"/>
    <w:lvl w:ilvl="0" w:tplc="80DCF094">
      <w:start w:val="1"/>
      <w:numFmt w:val="bullet"/>
      <w:lvlText w:val="•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EE3AE940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D05CD4BE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BAE85DA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8E166F00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788415E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1D10315A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560B13A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7F6E0DC0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9C728BF"/>
    <w:multiLevelType w:val="hybridMultilevel"/>
    <w:tmpl w:val="D1C040AE"/>
    <w:lvl w:ilvl="0" w:tplc="C9FEA318">
      <w:start w:val="1"/>
      <w:numFmt w:val="bullet"/>
      <w:lvlText w:val=""/>
      <w:lvlJc w:val="left"/>
      <w:pPr>
        <w:ind w:left="34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8E4D5EA">
      <w:start w:val="1"/>
      <w:numFmt w:val="bullet"/>
      <w:lvlText w:val="o"/>
      <w:lvlJc w:val="left"/>
      <w:pPr>
        <w:ind w:left="21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62C422">
      <w:start w:val="1"/>
      <w:numFmt w:val="bullet"/>
      <w:lvlText w:val="▪"/>
      <w:lvlJc w:val="left"/>
      <w:pPr>
        <w:ind w:left="28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5A32B8">
      <w:start w:val="1"/>
      <w:numFmt w:val="bullet"/>
      <w:lvlText w:val="•"/>
      <w:lvlJc w:val="left"/>
      <w:pPr>
        <w:ind w:left="35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52C7BF6">
      <w:start w:val="1"/>
      <w:numFmt w:val="bullet"/>
      <w:lvlText w:val="o"/>
      <w:lvlJc w:val="left"/>
      <w:pPr>
        <w:ind w:left="43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156B8F0">
      <w:start w:val="1"/>
      <w:numFmt w:val="bullet"/>
      <w:lvlText w:val="▪"/>
      <w:lvlJc w:val="left"/>
      <w:pPr>
        <w:ind w:left="50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12A3210">
      <w:start w:val="1"/>
      <w:numFmt w:val="bullet"/>
      <w:lvlText w:val="•"/>
      <w:lvlJc w:val="left"/>
      <w:pPr>
        <w:ind w:left="57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A8EC056">
      <w:start w:val="1"/>
      <w:numFmt w:val="bullet"/>
      <w:lvlText w:val="o"/>
      <w:lvlJc w:val="left"/>
      <w:pPr>
        <w:ind w:left="64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20457BA">
      <w:start w:val="1"/>
      <w:numFmt w:val="bullet"/>
      <w:lvlText w:val="▪"/>
      <w:lvlJc w:val="left"/>
      <w:pPr>
        <w:ind w:left="7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13"/>
  </w:num>
  <w:num w:numId="8">
    <w:abstractNumId w:val="34"/>
  </w:num>
  <w:num w:numId="9">
    <w:abstractNumId w:val="21"/>
  </w:num>
  <w:num w:numId="10">
    <w:abstractNumId w:val="26"/>
  </w:num>
  <w:num w:numId="11">
    <w:abstractNumId w:val="35"/>
  </w:num>
  <w:num w:numId="12">
    <w:abstractNumId w:val="9"/>
  </w:num>
  <w:num w:numId="13">
    <w:abstractNumId w:val="22"/>
  </w:num>
  <w:num w:numId="14">
    <w:abstractNumId w:val="0"/>
  </w:num>
  <w:num w:numId="15">
    <w:abstractNumId w:val="20"/>
  </w:num>
  <w:num w:numId="16">
    <w:abstractNumId w:val="37"/>
  </w:num>
  <w:num w:numId="17">
    <w:abstractNumId w:val="32"/>
  </w:num>
  <w:num w:numId="18">
    <w:abstractNumId w:val="15"/>
  </w:num>
  <w:num w:numId="19">
    <w:abstractNumId w:val="14"/>
  </w:num>
  <w:num w:numId="20">
    <w:abstractNumId w:val="30"/>
  </w:num>
  <w:num w:numId="21">
    <w:abstractNumId w:val="33"/>
  </w:num>
  <w:num w:numId="22">
    <w:abstractNumId w:val="19"/>
  </w:num>
  <w:num w:numId="23">
    <w:abstractNumId w:val="27"/>
  </w:num>
  <w:num w:numId="24">
    <w:abstractNumId w:val="18"/>
  </w:num>
  <w:num w:numId="25">
    <w:abstractNumId w:val="25"/>
  </w:num>
  <w:num w:numId="26">
    <w:abstractNumId w:val="31"/>
  </w:num>
  <w:num w:numId="27">
    <w:abstractNumId w:val="36"/>
  </w:num>
  <w:num w:numId="28">
    <w:abstractNumId w:val="23"/>
  </w:num>
  <w:num w:numId="29">
    <w:abstractNumId w:val="16"/>
  </w:num>
  <w:num w:numId="30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36C3"/>
    <w:rsid w:val="0000056B"/>
    <w:rsid w:val="000012AE"/>
    <w:rsid w:val="00003447"/>
    <w:rsid w:val="000056DE"/>
    <w:rsid w:val="0001184F"/>
    <w:rsid w:val="00011FCB"/>
    <w:rsid w:val="000126D2"/>
    <w:rsid w:val="00015350"/>
    <w:rsid w:val="00015B8E"/>
    <w:rsid w:val="000176A6"/>
    <w:rsid w:val="00017AF3"/>
    <w:rsid w:val="00020018"/>
    <w:rsid w:val="0002245C"/>
    <w:rsid w:val="0002507B"/>
    <w:rsid w:val="00025DBC"/>
    <w:rsid w:val="00025F13"/>
    <w:rsid w:val="00026FF1"/>
    <w:rsid w:val="00027605"/>
    <w:rsid w:val="00030846"/>
    <w:rsid w:val="00035200"/>
    <w:rsid w:val="0003654D"/>
    <w:rsid w:val="00042BB9"/>
    <w:rsid w:val="000439FC"/>
    <w:rsid w:val="000441AE"/>
    <w:rsid w:val="00044FDA"/>
    <w:rsid w:val="00047F06"/>
    <w:rsid w:val="0005212C"/>
    <w:rsid w:val="000523D8"/>
    <w:rsid w:val="000566A3"/>
    <w:rsid w:val="00056EAC"/>
    <w:rsid w:val="000577DE"/>
    <w:rsid w:val="00060A60"/>
    <w:rsid w:val="00062075"/>
    <w:rsid w:val="00074275"/>
    <w:rsid w:val="000746A9"/>
    <w:rsid w:val="000750DC"/>
    <w:rsid w:val="000771C9"/>
    <w:rsid w:val="0008081D"/>
    <w:rsid w:val="00082B5E"/>
    <w:rsid w:val="00091B5A"/>
    <w:rsid w:val="0009453B"/>
    <w:rsid w:val="00094A6B"/>
    <w:rsid w:val="000953E4"/>
    <w:rsid w:val="00095C93"/>
    <w:rsid w:val="00097917"/>
    <w:rsid w:val="000A05C3"/>
    <w:rsid w:val="000A5F0F"/>
    <w:rsid w:val="000B07AB"/>
    <w:rsid w:val="000B70DD"/>
    <w:rsid w:val="000C025E"/>
    <w:rsid w:val="000C0523"/>
    <w:rsid w:val="000C0E42"/>
    <w:rsid w:val="000C29D7"/>
    <w:rsid w:val="000C2D6D"/>
    <w:rsid w:val="000C2E03"/>
    <w:rsid w:val="000C3BB4"/>
    <w:rsid w:val="000C4200"/>
    <w:rsid w:val="000C4C69"/>
    <w:rsid w:val="000C5B3E"/>
    <w:rsid w:val="000D20A0"/>
    <w:rsid w:val="000D2EC9"/>
    <w:rsid w:val="000D551D"/>
    <w:rsid w:val="000E2E02"/>
    <w:rsid w:val="000E53B4"/>
    <w:rsid w:val="000F16D9"/>
    <w:rsid w:val="000F2051"/>
    <w:rsid w:val="000F3ECA"/>
    <w:rsid w:val="000F40CB"/>
    <w:rsid w:val="000F59C2"/>
    <w:rsid w:val="000F7451"/>
    <w:rsid w:val="00106D11"/>
    <w:rsid w:val="001106EA"/>
    <w:rsid w:val="001126B8"/>
    <w:rsid w:val="00116697"/>
    <w:rsid w:val="00135EE7"/>
    <w:rsid w:val="00135EF9"/>
    <w:rsid w:val="00136512"/>
    <w:rsid w:val="001451E5"/>
    <w:rsid w:val="00145BF3"/>
    <w:rsid w:val="00146713"/>
    <w:rsid w:val="00147804"/>
    <w:rsid w:val="00150725"/>
    <w:rsid w:val="00151E9C"/>
    <w:rsid w:val="00153E81"/>
    <w:rsid w:val="001549F9"/>
    <w:rsid w:val="001558DB"/>
    <w:rsid w:val="00155B17"/>
    <w:rsid w:val="00156F3A"/>
    <w:rsid w:val="00157825"/>
    <w:rsid w:val="001621A4"/>
    <w:rsid w:val="00162F4E"/>
    <w:rsid w:val="00163ADE"/>
    <w:rsid w:val="00163C22"/>
    <w:rsid w:val="0016482D"/>
    <w:rsid w:val="001648BF"/>
    <w:rsid w:val="001656C2"/>
    <w:rsid w:val="00165DB6"/>
    <w:rsid w:val="001674C3"/>
    <w:rsid w:val="00170E1D"/>
    <w:rsid w:val="00172A4D"/>
    <w:rsid w:val="001730BA"/>
    <w:rsid w:val="00173FC5"/>
    <w:rsid w:val="00174E13"/>
    <w:rsid w:val="00174F71"/>
    <w:rsid w:val="00176264"/>
    <w:rsid w:val="00177060"/>
    <w:rsid w:val="00177069"/>
    <w:rsid w:val="0017730A"/>
    <w:rsid w:val="00180574"/>
    <w:rsid w:val="00181751"/>
    <w:rsid w:val="00182BA7"/>
    <w:rsid w:val="00182C0A"/>
    <w:rsid w:val="00183923"/>
    <w:rsid w:val="0018478B"/>
    <w:rsid w:val="001865E3"/>
    <w:rsid w:val="001878AE"/>
    <w:rsid w:val="00192A39"/>
    <w:rsid w:val="00192D31"/>
    <w:rsid w:val="0019587A"/>
    <w:rsid w:val="001978D4"/>
    <w:rsid w:val="001A1122"/>
    <w:rsid w:val="001A14AF"/>
    <w:rsid w:val="001A36C3"/>
    <w:rsid w:val="001A3740"/>
    <w:rsid w:val="001A3A54"/>
    <w:rsid w:val="001A3C64"/>
    <w:rsid w:val="001B346B"/>
    <w:rsid w:val="001B4C49"/>
    <w:rsid w:val="001B635B"/>
    <w:rsid w:val="001C1BE1"/>
    <w:rsid w:val="001C20AE"/>
    <w:rsid w:val="001C45D2"/>
    <w:rsid w:val="001C55E2"/>
    <w:rsid w:val="001D00C7"/>
    <w:rsid w:val="001D1C6A"/>
    <w:rsid w:val="001D6381"/>
    <w:rsid w:val="001D6859"/>
    <w:rsid w:val="001E1F51"/>
    <w:rsid w:val="001E38D6"/>
    <w:rsid w:val="001E3E15"/>
    <w:rsid w:val="001E6BCA"/>
    <w:rsid w:val="001E7E89"/>
    <w:rsid w:val="001F09A9"/>
    <w:rsid w:val="001F0CFD"/>
    <w:rsid w:val="001F44BE"/>
    <w:rsid w:val="001F6C51"/>
    <w:rsid w:val="002065A4"/>
    <w:rsid w:val="002065C4"/>
    <w:rsid w:val="002072A2"/>
    <w:rsid w:val="00207750"/>
    <w:rsid w:val="00211AA3"/>
    <w:rsid w:val="00213628"/>
    <w:rsid w:val="002158D6"/>
    <w:rsid w:val="00216CF2"/>
    <w:rsid w:val="0021718F"/>
    <w:rsid w:val="002207EA"/>
    <w:rsid w:val="00221BF6"/>
    <w:rsid w:val="0022379F"/>
    <w:rsid w:val="0022619E"/>
    <w:rsid w:val="00230DD2"/>
    <w:rsid w:val="002354B0"/>
    <w:rsid w:val="00236AF2"/>
    <w:rsid w:val="002405E6"/>
    <w:rsid w:val="0024483B"/>
    <w:rsid w:val="002475C3"/>
    <w:rsid w:val="00247D37"/>
    <w:rsid w:val="00250296"/>
    <w:rsid w:val="002510BA"/>
    <w:rsid w:val="00251B04"/>
    <w:rsid w:val="00253FFE"/>
    <w:rsid w:val="002567E0"/>
    <w:rsid w:val="002574BA"/>
    <w:rsid w:val="002636FB"/>
    <w:rsid w:val="002667A7"/>
    <w:rsid w:val="00266A34"/>
    <w:rsid w:val="00272E38"/>
    <w:rsid w:val="002732A6"/>
    <w:rsid w:val="00273500"/>
    <w:rsid w:val="00273D14"/>
    <w:rsid w:val="00274AF8"/>
    <w:rsid w:val="00276228"/>
    <w:rsid w:val="00276539"/>
    <w:rsid w:val="00277451"/>
    <w:rsid w:val="00277750"/>
    <w:rsid w:val="00281BD2"/>
    <w:rsid w:val="00283C50"/>
    <w:rsid w:val="002852F3"/>
    <w:rsid w:val="002853A3"/>
    <w:rsid w:val="0028743D"/>
    <w:rsid w:val="002926E3"/>
    <w:rsid w:val="00293412"/>
    <w:rsid w:val="00295165"/>
    <w:rsid w:val="00296E0C"/>
    <w:rsid w:val="002A032D"/>
    <w:rsid w:val="002A0673"/>
    <w:rsid w:val="002A1A56"/>
    <w:rsid w:val="002A20D1"/>
    <w:rsid w:val="002A5D5B"/>
    <w:rsid w:val="002A61EF"/>
    <w:rsid w:val="002B2BF5"/>
    <w:rsid w:val="002B76D8"/>
    <w:rsid w:val="002C0664"/>
    <w:rsid w:val="002C0781"/>
    <w:rsid w:val="002C142C"/>
    <w:rsid w:val="002C43B8"/>
    <w:rsid w:val="002D139D"/>
    <w:rsid w:val="002D284E"/>
    <w:rsid w:val="002D7DB2"/>
    <w:rsid w:val="002E07C4"/>
    <w:rsid w:val="002E3362"/>
    <w:rsid w:val="002E4ED0"/>
    <w:rsid w:val="002E4FF7"/>
    <w:rsid w:val="002F0D97"/>
    <w:rsid w:val="002F2DEE"/>
    <w:rsid w:val="002F4682"/>
    <w:rsid w:val="002F5FE7"/>
    <w:rsid w:val="002F771B"/>
    <w:rsid w:val="002F7CB2"/>
    <w:rsid w:val="00301618"/>
    <w:rsid w:val="0030443E"/>
    <w:rsid w:val="00304513"/>
    <w:rsid w:val="00305FE2"/>
    <w:rsid w:val="003077B0"/>
    <w:rsid w:val="003112D7"/>
    <w:rsid w:val="003118E4"/>
    <w:rsid w:val="003122AF"/>
    <w:rsid w:val="00313C8D"/>
    <w:rsid w:val="00321183"/>
    <w:rsid w:val="00322432"/>
    <w:rsid w:val="00322BEF"/>
    <w:rsid w:val="00322D80"/>
    <w:rsid w:val="00323A96"/>
    <w:rsid w:val="00323FFF"/>
    <w:rsid w:val="00325D87"/>
    <w:rsid w:val="0032749C"/>
    <w:rsid w:val="003335B0"/>
    <w:rsid w:val="00333CC1"/>
    <w:rsid w:val="00335BEB"/>
    <w:rsid w:val="003407F9"/>
    <w:rsid w:val="00340945"/>
    <w:rsid w:val="00340E17"/>
    <w:rsid w:val="00342F8C"/>
    <w:rsid w:val="0034305B"/>
    <w:rsid w:val="0034625F"/>
    <w:rsid w:val="0034657B"/>
    <w:rsid w:val="003466F7"/>
    <w:rsid w:val="003525F4"/>
    <w:rsid w:val="0035277A"/>
    <w:rsid w:val="003531CF"/>
    <w:rsid w:val="0035381E"/>
    <w:rsid w:val="00353F01"/>
    <w:rsid w:val="003558B6"/>
    <w:rsid w:val="00355C2A"/>
    <w:rsid w:val="003570B1"/>
    <w:rsid w:val="00357451"/>
    <w:rsid w:val="003579A7"/>
    <w:rsid w:val="00357D5D"/>
    <w:rsid w:val="0036006A"/>
    <w:rsid w:val="00361D7C"/>
    <w:rsid w:val="00362A11"/>
    <w:rsid w:val="00364BB8"/>
    <w:rsid w:val="0036689A"/>
    <w:rsid w:val="003721BF"/>
    <w:rsid w:val="0037451B"/>
    <w:rsid w:val="00375CFD"/>
    <w:rsid w:val="00375F85"/>
    <w:rsid w:val="00382AF4"/>
    <w:rsid w:val="00383B07"/>
    <w:rsid w:val="00384E8C"/>
    <w:rsid w:val="00384EF7"/>
    <w:rsid w:val="0038569C"/>
    <w:rsid w:val="00387681"/>
    <w:rsid w:val="00387A98"/>
    <w:rsid w:val="00387C5F"/>
    <w:rsid w:val="00391BAC"/>
    <w:rsid w:val="0039212C"/>
    <w:rsid w:val="00394491"/>
    <w:rsid w:val="003960FE"/>
    <w:rsid w:val="00396697"/>
    <w:rsid w:val="0039677E"/>
    <w:rsid w:val="00397FF2"/>
    <w:rsid w:val="003A2D5B"/>
    <w:rsid w:val="003A5663"/>
    <w:rsid w:val="003B16E6"/>
    <w:rsid w:val="003B2630"/>
    <w:rsid w:val="003B6084"/>
    <w:rsid w:val="003C4D42"/>
    <w:rsid w:val="003C5BA3"/>
    <w:rsid w:val="003C686B"/>
    <w:rsid w:val="003C70E4"/>
    <w:rsid w:val="003D0D7B"/>
    <w:rsid w:val="003D21BA"/>
    <w:rsid w:val="003D33AE"/>
    <w:rsid w:val="003D48EE"/>
    <w:rsid w:val="003D6936"/>
    <w:rsid w:val="003D6CF0"/>
    <w:rsid w:val="003D7C01"/>
    <w:rsid w:val="003D7FBA"/>
    <w:rsid w:val="003E0922"/>
    <w:rsid w:val="003E0E89"/>
    <w:rsid w:val="003E41D5"/>
    <w:rsid w:val="003E5126"/>
    <w:rsid w:val="003E6893"/>
    <w:rsid w:val="003E7924"/>
    <w:rsid w:val="003F1E94"/>
    <w:rsid w:val="003F20B5"/>
    <w:rsid w:val="003F2C5D"/>
    <w:rsid w:val="003F35F6"/>
    <w:rsid w:val="003F6917"/>
    <w:rsid w:val="0040000D"/>
    <w:rsid w:val="004041DB"/>
    <w:rsid w:val="0040440B"/>
    <w:rsid w:val="00406267"/>
    <w:rsid w:val="00410382"/>
    <w:rsid w:val="0041478F"/>
    <w:rsid w:val="004147FF"/>
    <w:rsid w:val="00417E82"/>
    <w:rsid w:val="00423212"/>
    <w:rsid w:val="004232F0"/>
    <w:rsid w:val="004251FD"/>
    <w:rsid w:val="00425AF1"/>
    <w:rsid w:val="00426280"/>
    <w:rsid w:val="00427063"/>
    <w:rsid w:val="00427F17"/>
    <w:rsid w:val="0043102D"/>
    <w:rsid w:val="004336FA"/>
    <w:rsid w:val="00433FF0"/>
    <w:rsid w:val="0043407B"/>
    <w:rsid w:val="004354BC"/>
    <w:rsid w:val="00435F39"/>
    <w:rsid w:val="00436215"/>
    <w:rsid w:val="00440230"/>
    <w:rsid w:val="00441BC7"/>
    <w:rsid w:val="0044422C"/>
    <w:rsid w:val="004448B4"/>
    <w:rsid w:val="004466D2"/>
    <w:rsid w:val="0045289B"/>
    <w:rsid w:val="00453921"/>
    <w:rsid w:val="0045452E"/>
    <w:rsid w:val="00454BE9"/>
    <w:rsid w:val="00455799"/>
    <w:rsid w:val="00460320"/>
    <w:rsid w:val="0046044E"/>
    <w:rsid w:val="00461129"/>
    <w:rsid w:val="00461946"/>
    <w:rsid w:val="00461D88"/>
    <w:rsid w:val="00463400"/>
    <w:rsid w:val="0046413E"/>
    <w:rsid w:val="0046422C"/>
    <w:rsid w:val="00464DD6"/>
    <w:rsid w:val="00466C6C"/>
    <w:rsid w:val="0047038F"/>
    <w:rsid w:val="00475C4A"/>
    <w:rsid w:val="00475FB9"/>
    <w:rsid w:val="00482C39"/>
    <w:rsid w:val="00483CA0"/>
    <w:rsid w:val="00484675"/>
    <w:rsid w:val="00485056"/>
    <w:rsid w:val="00485D17"/>
    <w:rsid w:val="004877AF"/>
    <w:rsid w:val="00487921"/>
    <w:rsid w:val="00487D2D"/>
    <w:rsid w:val="004909C6"/>
    <w:rsid w:val="004A1555"/>
    <w:rsid w:val="004A2995"/>
    <w:rsid w:val="004A299A"/>
    <w:rsid w:val="004A385E"/>
    <w:rsid w:val="004A6D74"/>
    <w:rsid w:val="004A7CFB"/>
    <w:rsid w:val="004B5D41"/>
    <w:rsid w:val="004B6486"/>
    <w:rsid w:val="004B7694"/>
    <w:rsid w:val="004B7B8C"/>
    <w:rsid w:val="004C283A"/>
    <w:rsid w:val="004C2A39"/>
    <w:rsid w:val="004C57E4"/>
    <w:rsid w:val="004C6CEA"/>
    <w:rsid w:val="004C7142"/>
    <w:rsid w:val="004C77A4"/>
    <w:rsid w:val="004D08D4"/>
    <w:rsid w:val="004D1498"/>
    <w:rsid w:val="004D2AF1"/>
    <w:rsid w:val="004D32AC"/>
    <w:rsid w:val="004D5D67"/>
    <w:rsid w:val="004E3220"/>
    <w:rsid w:val="004E55C7"/>
    <w:rsid w:val="004E6F91"/>
    <w:rsid w:val="004F2A73"/>
    <w:rsid w:val="004F3F52"/>
    <w:rsid w:val="004F619F"/>
    <w:rsid w:val="0050656D"/>
    <w:rsid w:val="00507B91"/>
    <w:rsid w:val="00511479"/>
    <w:rsid w:val="00512883"/>
    <w:rsid w:val="00520C39"/>
    <w:rsid w:val="00520F58"/>
    <w:rsid w:val="005223D1"/>
    <w:rsid w:val="00523569"/>
    <w:rsid w:val="0052420B"/>
    <w:rsid w:val="00525601"/>
    <w:rsid w:val="005274F4"/>
    <w:rsid w:val="00527624"/>
    <w:rsid w:val="00530857"/>
    <w:rsid w:val="00530F17"/>
    <w:rsid w:val="00531988"/>
    <w:rsid w:val="00532846"/>
    <w:rsid w:val="00534F78"/>
    <w:rsid w:val="00535CBE"/>
    <w:rsid w:val="00536126"/>
    <w:rsid w:val="0053744F"/>
    <w:rsid w:val="0054099E"/>
    <w:rsid w:val="00542C69"/>
    <w:rsid w:val="00544011"/>
    <w:rsid w:val="00544994"/>
    <w:rsid w:val="00544F29"/>
    <w:rsid w:val="00546EC9"/>
    <w:rsid w:val="00550002"/>
    <w:rsid w:val="00550108"/>
    <w:rsid w:val="00550A51"/>
    <w:rsid w:val="0055185A"/>
    <w:rsid w:val="005538CC"/>
    <w:rsid w:val="00555564"/>
    <w:rsid w:val="00556CEC"/>
    <w:rsid w:val="00556E48"/>
    <w:rsid w:val="00561CDD"/>
    <w:rsid w:val="00563499"/>
    <w:rsid w:val="0056466D"/>
    <w:rsid w:val="00565FFF"/>
    <w:rsid w:val="00570F3B"/>
    <w:rsid w:val="00572257"/>
    <w:rsid w:val="005745E2"/>
    <w:rsid w:val="005764FE"/>
    <w:rsid w:val="00577A81"/>
    <w:rsid w:val="005803EE"/>
    <w:rsid w:val="00581192"/>
    <w:rsid w:val="00581DD7"/>
    <w:rsid w:val="00582F55"/>
    <w:rsid w:val="00583B77"/>
    <w:rsid w:val="00583C95"/>
    <w:rsid w:val="00586057"/>
    <w:rsid w:val="005864C9"/>
    <w:rsid w:val="005869F2"/>
    <w:rsid w:val="00590351"/>
    <w:rsid w:val="00591D3D"/>
    <w:rsid w:val="00593CD0"/>
    <w:rsid w:val="00594586"/>
    <w:rsid w:val="00594B25"/>
    <w:rsid w:val="00595897"/>
    <w:rsid w:val="00596FFC"/>
    <w:rsid w:val="005A253A"/>
    <w:rsid w:val="005A4FE2"/>
    <w:rsid w:val="005A59AF"/>
    <w:rsid w:val="005A5E7D"/>
    <w:rsid w:val="005B0C79"/>
    <w:rsid w:val="005B3A0F"/>
    <w:rsid w:val="005B3B83"/>
    <w:rsid w:val="005B6E49"/>
    <w:rsid w:val="005B76B7"/>
    <w:rsid w:val="005C03F6"/>
    <w:rsid w:val="005C2F48"/>
    <w:rsid w:val="005C40DD"/>
    <w:rsid w:val="005C4327"/>
    <w:rsid w:val="005C497C"/>
    <w:rsid w:val="005C64A0"/>
    <w:rsid w:val="005C7726"/>
    <w:rsid w:val="005C7C6C"/>
    <w:rsid w:val="005D0038"/>
    <w:rsid w:val="005D1E5F"/>
    <w:rsid w:val="005D2302"/>
    <w:rsid w:val="005D2CB7"/>
    <w:rsid w:val="005D5E62"/>
    <w:rsid w:val="005D766D"/>
    <w:rsid w:val="005D7FFB"/>
    <w:rsid w:val="005E1A40"/>
    <w:rsid w:val="005E32AC"/>
    <w:rsid w:val="005E3EAF"/>
    <w:rsid w:val="005E5AE3"/>
    <w:rsid w:val="005F2B2B"/>
    <w:rsid w:val="005F4E20"/>
    <w:rsid w:val="005F63FB"/>
    <w:rsid w:val="005F6D49"/>
    <w:rsid w:val="00603952"/>
    <w:rsid w:val="00604414"/>
    <w:rsid w:val="006051F2"/>
    <w:rsid w:val="006079FE"/>
    <w:rsid w:val="0061093D"/>
    <w:rsid w:val="0061166A"/>
    <w:rsid w:val="00614902"/>
    <w:rsid w:val="00615863"/>
    <w:rsid w:val="00617E58"/>
    <w:rsid w:val="006246B6"/>
    <w:rsid w:val="00624BA2"/>
    <w:rsid w:val="0062692C"/>
    <w:rsid w:val="00632001"/>
    <w:rsid w:val="00633C0F"/>
    <w:rsid w:val="00634BA5"/>
    <w:rsid w:val="006356D6"/>
    <w:rsid w:val="00641107"/>
    <w:rsid w:val="00641322"/>
    <w:rsid w:val="00647FC1"/>
    <w:rsid w:val="006506B0"/>
    <w:rsid w:val="00652372"/>
    <w:rsid w:val="00653B4A"/>
    <w:rsid w:val="00656D00"/>
    <w:rsid w:val="006574D8"/>
    <w:rsid w:val="0065767F"/>
    <w:rsid w:val="00657FC7"/>
    <w:rsid w:val="00660A16"/>
    <w:rsid w:val="006626E5"/>
    <w:rsid w:val="00662D4B"/>
    <w:rsid w:val="006632B4"/>
    <w:rsid w:val="00665F05"/>
    <w:rsid w:val="006669AD"/>
    <w:rsid w:val="00667395"/>
    <w:rsid w:val="00670C8C"/>
    <w:rsid w:val="0067160D"/>
    <w:rsid w:val="00672328"/>
    <w:rsid w:val="00672430"/>
    <w:rsid w:val="00680DE1"/>
    <w:rsid w:val="006836F9"/>
    <w:rsid w:val="00684A02"/>
    <w:rsid w:val="00685876"/>
    <w:rsid w:val="006875C3"/>
    <w:rsid w:val="006917F4"/>
    <w:rsid w:val="00692169"/>
    <w:rsid w:val="00694641"/>
    <w:rsid w:val="0069654F"/>
    <w:rsid w:val="00697202"/>
    <w:rsid w:val="00697AB1"/>
    <w:rsid w:val="006A0302"/>
    <w:rsid w:val="006A090A"/>
    <w:rsid w:val="006A2155"/>
    <w:rsid w:val="006A2F3C"/>
    <w:rsid w:val="006A426D"/>
    <w:rsid w:val="006A50F2"/>
    <w:rsid w:val="006A5159"/>
    <w:rsid w:val="006B75EC"/>
    <w:rsid w:val="006C0A34"/>
    <w:rsid w:val="006C12B0"/>
    <w:rsid w:val="006C2B2F"/>
    <w:rsid w:val="006C3095"/>
    <w:rsid w:val="006C396E"/>
    <w:rsid w:val="006C626C"/>
    <w:rsid w:val="006D0C8C"/>
    <w:rsid w:val="006D1CB7"/>
    <w:rsid w:val="006E3C87"/>
    <w:rsid w:val="006E444F"/>
    <w:rsid w:val="006E4813"/>
    <w:rsid w:val="006E6B39"/>
    <w:rsid w:val="006E7CB1"/>
    <w:rsid w:val="006F08E3"/>
    <w:rsid w:val="006F1F88"/>
    <w:rsid w:val="006F2E28"/>
    <w:rsid w:val="006F30E9"/>
    <w:rsid w:val="006F315E"/>
    <w:rsid w:val="006F53BD"/>
    <w:rsid w:val="006F5693"/>
    <w:rsid w:val="006F5915"/>
    <w:rsid w:val="00702733"/>
    <w:rsid w:val="00703084"/>
    <w:rsid w:val="00704FE2"/>
    <w:rsid w:val="00710AE0"/>
    <w:rsid w:val="0071142C"/>
    <w:rsid w:val="00711DE3"/>
    <w:rsid w:val="0071293C"/>
    <w:rsid w:val="0071477E"/>
    <w:rsid w:val="00714BB9"/>
    <w:rsid w:val="00715639"/>
    <w:rsid w:val="007242A3"/>
    <w:rsid w:val="0072591B"/>
    <w:rsid w:val="00726FC9"/>
    <w:rsid w:val="007275D6"/>
    <w:rsid w:val="0073223D"/>
    <w:rsid w:val="007340EC"/>
    <w:rsid w:val="0073588C"/>
    <w:rsid w:val="0074104B"/>
    <w:rsid w:val="00743719"/>
    <w:rsid w:val="00744B1D"/>
    <w:rsid w:val="00745676"/>
    <w:rsid w:val="00746829"/>
    <w:rsid w:val="007468F3"/>
    <w:rsid w:val="00750052"/>
    <w:rsid w:val="00750838"/>
    <w:rsid w:val="00752CD9"/>
    <w:rsid w:val="007541CD"/>
    <w:rsid w:val="00754A40"/>
    <w:rsid w:val="0075549F"/>
    <w:rsid w:val="00756BEB"/>
    <w:rsid w:val="00757964"/>
    <w:rsid w:val="0076065A"/>
    <w:rsid w:val="0076123D"/>
    <w:rsid w:val="007638D3"/>
    <w:rsid w:val="00763EAE"/>
    <w:rsid w:val="007645D7"/>
    <w:rsid w:val="00764D7E"/>
    <w:rsid w:val="0076723B"/>
    <w:rsid w:val="00770C86"/>
    <w:rsid w:val="00773016"/>
    <w:rsid w:val="00773FD5"/>
    <w:rsid w:val="00775626"/>
    <w:rsid w:val="00775953"/>
    <w:rsid w:val="007809A1"/>
    <w:rsid w:val="00782E87"/>
    <w:rsid w:val="00784116"/>
    <w:rsid w:val="007853F0"/>
    <w:rsid w:val="0078580A"/>
    <w:rsid w:val="00786C3F"/>
    <w:rsid w:val="0079010E"/>
    <w:rsid w:val="00790A07"/>
    <w:rsid w:val="00792271"/>
    <w:rsid w:val="00792D80"/>
    <w:rsid w:val="007936F3"/>
    <w:rsid w:val="00794A06"/>
    <w:rsid w:val="007A1184"/>
    <w:rsid w:val="007A18B0"/>
    <w:rsid w:val="007A2A0A"/>
    <w:rsid w:val="007A3EDA"/>
    <w:rsid w:val="007A47EC"/>
    <w:rsid w:val="007A637A"/>
    <w:rsid w:val="007B23A6"/>
    <w:rsid w:val="007B2842"/>
    <w:rsid w:val="007B34F4"/>
    <w:rsid w:val="007B41D8"/>
    <w:rsid w:val="007B574A"/>
    <w:rsid w:val="007B5BBE"/>
    <w:rsid w:val="007B767E"/>
    <w:rsid w:val="007C0AD7"/>
    <w:rsid w:val="007C30EC"/>
    <w:rsid w:val="007C589E"/>
    <w:rsid w:val="007D1A25"/>
    <w:rsid w:val="007D1C46"/>
    <w:rsid w:val="007D2CC5"/>
    <w:rsid w:val="007D3FE4"/>
    <w:rsid w:val="007D433C"/>
    <w:rsid w:val="007D6856"/>
    <w:rsid w:val="007E00EC"/>
    <w:rsid w:val="007E06DF"/>
    <w:rsid w:val="007E2F06"/>
    <w:rsid w:val="007E4F28"/>
    <w:rsid w:val="007E5192"/>
    <w:rsid w:val="007E5CF0"/>
    <w:rsid w:val="007E6521"/>
    <w:rsid w:val="007E65D7"/>
    <w:rsid w:val="007E6F4D"/>
    <w:rsid w:val="007F2B0F"/>
    <w:rsid w:val="007F4C4D"/>
    <w:rsid w:val="007F5CDD"/>
    <w:rsid w:val="007F6DA9"/>
    <w:rsid w:val="007F7E9A"/>
    <w:rsid w:val="008040B1"/>
    <w:rsid w:val="00804C8F"/>
    <w:rsid w:val="008063E0"/>
    <w:rsid w:val="00810F52"/>
    <w:rsid w:val="00814976"/>
    <w:rsid w:val="0081613E"/>
    <w:rsid w:val="0081724B"/>
    <w:rsid w:val="00821C51"/>
    <w:rsid w:val="00822FB2"/>
    <w:rsid w:val="0082419D"/>
    <w:rsid w:val="00826245"/>
    <w:rsid w:val="00827173"/>
    <w:rsid w:val="00832885"/>
    <w:rsid w:val="00836B39"/>
    <w:rsid w:val="00840A49"/>
    <w:rsid w:val="008422F6"/>
    <w:rsid w:val="0084459E"/>
    <w:rsid w:val="00846730"/>
    <w:rsid w:val="00850E99"/>
    <w:rsid w:val="008515F1"/>
    <w:rsid w:val="008524E7"/>
    <w:rsid w:val="00852B36"/>
    <w:rsid w:val="00856670"/>
    <w:rsid w:val="008619AE"/>
    <w:rsid w:val="008647AA"/>
    <w:rsid w:val="00872B98"/>
    <w:rsid w:val="00872BBC"/>
    <w:rsid w:val="0087355A"/>
    <w:rsid w:val="00874839"/>
    <w:rsid w:val="008752B5"/>
    <w:rsid w:val="008753EE"/>
    <w:rsid w:val="00877646"/>
    <w:rsid w:val="00880324"/>
    <w:rsid w:val="00881EB0"/>
    <w:rsid w:val="0088329A"/>
    <w:rsid w:val="00883758"/>
    <w:rsid w:val="008840F6"/>
    <w:rsid w:val="00884906"/>
    <w:rsid w:val="00884C6C"/>
    <w:rsid w:val="00885F8F"/>
    <w:rsid w:val="008901C1"/>
    <w:rsid w:val="00891765"/>
    <w:rsid w:val="00891B53"/>
    <w:rsid w:val="00897EF8"/>
    <w:rsid w:val="008A1A83"/>
    <w:rsid w:val="008A3035"/>
    <w:rsid w:val="008A5F15"/>
    <w:rsid w:val="008A62A2"/>
    <w:rsid w:val="008A6484"/>
    <w:rsid w:val="008A765C"/>
    <w:rsid w:val="008B0D47"/>
    <w:rsid w:val="008B49A7"/>
    <w:rsid w:val="008B4D36"/>
    <w:rsid w:val="008B5385"/>
    <w:rsid w:val="008B6AFD"/>
    <w:rsid w:val="008B7817"/>
    <w:rsid w:val="008C0D5B"/>
    <w:rsid w:val="008C18A9"/>
    <w:rsid w:val="008C2337"/>
    <w:rsid w:val="008C34F8"/>
    <w:rsid w:val="008C6CA4"/>
    <w:rsid w:val="008C7D3B"/>
    <w:rsid w:val="008D08C1"/>
    <w:rsid w:val="008D0CEC"/>
    <w:rsid w:val="008D0D03"/>
    <w:rsid w:val="008D1526"/>
    <w:rsid w:val="008D2857"/>
    <w:rsid w:val="008D3080"/>
    <w:rsid w:val="008D4E2A"/>
    <w:rsid w:val="008D50B5"/>
    <w:rsid w:val="008D62E7"/>
    <w:rsid w:val="008D7B2B"/>
    <w:rsid w:val="008E1C4D"/>
    <w:rsid w:val="008E50DC"/>
    <w:rsid w:val="008E6080"/>
    <w:rsid w:val="008F28F9"/>
    <w:rsid w:val="008F3023"/>
    <w:rsid w:val="008F6D0E"/>
    <w:rsid w:val="009019A7"/>
    <w:rsid w:val="00902E61"/>
    <w:rsid w:val="00905AD8"/>
    <w:rsid w:val="00905CA5"/>
    <w:rsid w:val="009061D5"/>
    <w:rsid w:val="00906352"/>
    <w:rsid w:val="00910637"/>
    <w:rsid w:val="0091594C"/>
    <w:rsid w:val="00922DE3"/>
    <w:rsid w:val="00923E47"/>
    <w:rsid w:val="00923FE6"/>
    <w:rsid w:val="00925DCD"/>
    <w:rsid w:val="00930E5C"/>
    <w:rsid w:val="00931F44"/>
    <w:rsid w:val="00940D60"/>
    <w:rsid w:val="009449C8"/>
    <w:rsid w:val="009461BD"/>
    <w:rsid w:val="009522A1"/>
    <w:rsid w:val="00956F58"/>
    <w:rsid w:val="0095723E"/>
    <w:rsid w:val="00961955"/>
    <w:rsid w:val="009625EC"/>
    <w:rsid w:val="00962639"/>
    <w:rsid w:val="00962980"/>
    <w:rsid w:val="00963598"/>
    <w:rsid w:val="0096503B"/>
    <w:rsid w:val="009657AA"/>
    <w:rsid w:val="00970882"/>
    <w:rsid w:val="0097199F"/>
    <w:rsid w:val="009728ED"/>
    <w:rsid w:val="00973950"/>
    <w:rsid w:val="00974B41"/>
    <w:rsid w:val="0098049D"/>
    <w:rsid w:val="00986A90"/>
    <w:rsid w:val="0098780F"/>
    <w:rsid w:val="00992F09"/>
    <w:rsid w:val="00992F65"/>
    <w:rsid w:val="009932F6"/>
    <w:rsid w:val="009951EC"/>
    <w:rsid w:val="00995775"/>
    <w:rsid w:val="009975CE"/>
    <w:rsid w:val="009A05AD"/>
    <w:rsid w:val="009A101D"/>
    <w:rsid w:val="009A2B09"/>
    <w:rsid w:val="009A7850"/>
    <w:rsid w:val="009B04F5"/>
    <w:rsid w:val="009B23C2"/>
    <w:rsid w:val="009B59B5"/>
    <w:rsid w:val="009C0EE4"/>
    <w:rsid w:val="009C20A3"/>
    <w:rsid w:val="009C2BD2"/>
    <w:rsid w:val="009C44AF"/>
    <w:rsid w:val="009C480B"/>
    <w:rsid w:val="009C5DC9"/>
    <w:rsid w:val="009D1DC1"/>
    <w:rsid w:val="009D30EF"/>
    <w:rsid w:val="009D3DA8"/>
    <w:rsid w:val="009D5419"/>
    <w:rsid w:val="009D6136"/>
    <w:rsid w:val="009E0600"/>
    <w:rsid w:val="009E38EA"/>
    <w:rsid w:val="009E4757"/>
    <w:rsid w:val="009E52B7"/>
    <w:rsid w:val="009E592C"/>
    <w:rsid w:val="009E6B45"/>
    <w:rsid w:val="009F0BC4"/>
    <w:rsid w:val="009F0BCC"/>
    <w:rsid w:val="009F0F23"/>
    <w:rsid w:val="009F1A9C"/>
    <w:rsid w:val="009F2210"/>
    <w:rsid w:val="009F6D06"/>
    <w:rsid w:val="00A00CCA"/>
    <w:rsid w:val="00A0240D"/>
    <w:rsid w:val="00A037B0"/>
    <w:rsid w:val="00A04233"/>
    <w:rsid w:val="00A046C3"/>
    <w:rsid w:val="00A05072"/>
    <w:rsid w:val="00A057E4"/>
    <w:rsid w:val="00A05FE2"/>
    <w:rsid w:val="00A07718"/>
    <w:rsid w:val="00A11F72"/>
    <w:rsid w:val="00A127E6"/>
    <w:rsid w:val="00A13C54"/>
    <w:rsid w:val="00A15E60"/>
    <w:rsid w:val="00A16C27"/>
    <w:rsid w:val="00A21D53"/>
    <w:rsid w:val="00A23E4F"/>
    <w:rsid w:val="00A241C5"/>
    <w:rsid w:val="00A25E5D"/>
    <w:rsid w:val="00A26E33"/>
    <w:rsid w:val="00A2719A"/>
    <w:rsid w:val="00A27268"/>
    <w:rsid w:val="00A3296B"/>
    <w:rsid w:val="00A32B5D"/>
    <w:rsid w:val="00A32FFA"/>
    <w:rsid w:val="00A34C69"/>
    <w:rsid w:val="00A36360"/>
    <w:rsid w:val="00A43DC5"/>
    <w:rsid w:val="00A477A7"/>
    <w:rsid w:val="00A479D8"/>
    <w:rsid w:val="00A47CB2"/>
    <w:rsid w:val="00A510AD"/>
    <w:rsid w:val="00A543A8"/>
    <w:rsid w:val="00A54C5D"/>
    <w:rsid w:val="00A55AD7"/>
    <w:rsid w:val="00A578FC"/>
    <w:rsid w:val="00A60872"/>
    <w:rsid w:val="00A60FDD"/>
    <w:rsid w:val="00A612C3"/>
    <w:rsid w:val="00A62007"/>
    <w:rsid w:val="00A62D5A"/>
    <w:rsid w:val="00A6438E"/>
    <w:rsid w:val="00A66523"/>
    <w:rsid w:val="00A6660E"/>
    <w:rsid w:val="00A66E3C"/>
    <w:rsid w:val="00A71628"/>
    <w:rsid w:val="00A75001"/>
    <w:rsid w:val="00A75614"/>
    <w:rsid w:val="00A75672"/>
    <w:rsid w:val="00A7648E"/>
    <w:rsid w:val="00A801F4"/>
    <w:rsid w:val="00A838C2"/>
    <w:rsid w:val="00A83985"/>
    <w:rsid w:val="00A83AB2"/>
    <w:rsid w:val="00A85574"/>
    <w:rsid w:val="00A86B12"/>
    <w:rsid w:val="00A929D9"/>
    <w:rsid w:val="00A931C1"/>
    <w:rsid w:val="00A93622"/>
    <w:rsid w:val="00A95DC2"/>
    <w:rsid w:val="00A96E9B"/>
    <w:rsid w:val="00AA1601"/>
    <w:rsid w:val="00AA184C"/>
    <w:rsid w:val="00AA2F82"/>
    <w:rsid w:val="00AA3A16"/>
    <w:rsid w:val="00AA6B10"/>
    <w:rsid w:val="00AA77E1"/>
    <w:rsid w:val="00AB0E5D"/>
    <w:rsid w:val="00AB10A8"/>
    <w:rsid w:val="00AB3048"/>
    <w:rsid w:val="00AB31A5"/>
    <w:rsid w:val="00AB3899"/>
    <w:rsid w:val="00AB4821"/>
    <w:rsid w:val="00AB4868"/>
    <w:rsid w:val="00AB5F65"/>
    <w:rsid w:val="00AB611E"/>
    <w:rsid w:val="00AB63F4"/>
    <w:rsid w:val="00AB6AEB"/>
    <w:rsid w:val="00AB7E6C"/>
    <w:rsid w:val="00AC0010"/>
    <w:rsid w:val="00AC024D"/>
    <w:rsid w:val="00AC062E"/>
    <w:rsid w:val="00AC113C"/>
    <w:rsid w:val="00AC2806"/>
    <w:rsid w:val="00AC47B1"/>
    <w:rsid w:val="00AC764E"/>
    <w:rsid w:val="00AC7BE5"/>
    <w:rsid w:val="00AD073D"/>
    <w:rsid w:val="00AD2206"/>
    <w:rsid w:val="00AD264B"/>
    <w:rsid w:val="00AD38BD"/>
    <w:rsid w:val="00AD5376"/>
    <w:rsid w:val="00AD5524"/>
    <w:rsid w:val="00AD55ED"/>
    <w:rsid w:val="00AD6875"/>
    <w:rsid w:val="00AE13CF"/>
    <w:rsid w:val="00AE40CB"/>
    <w:rsid w:val="00AF01A1"/>
    <w:rsid w:val="00AF10FD"/>
    <w:rsid w:val="00AF27E7"/>
    <w:rsid w:val="00AF5994"/>
    <w:rsid w:val="00AF6D69"/>
    <w:rsid w:val="00AF6D6D"/>
    <w:rsid w:val="00AF727B"/>
    <w:rsid w:val="00AF7B82"/>
    <w:rsid w:val="00B01055"/>
    <w:rsid w:val="00B015A3"/>
    <w:rsid w:val="00B055DA"/>
    <w:rsid w:val="00B15636"/>
    <w:rsid w:val="00B24D5B"/>
    <w:rsid w:val="00B32016"/>
    <w:rsid w:val="00B32FBB"/>
    <w:rsid w:val="00B354CA"/>
    <w:rsid w:val="00B36247"/>
    <w:rsid w:val="00B3752E"/>
    <w:rsid w:val="00B3764D"/>
    <w:rsid w:val="00B37C2B"/>
    <w:rsid w:val="00B43B98"/>
    <w:rsid w:val="00B47934"/>
    <w:rsid w:val="00B479FD"/>
    <w:rsid w:val="00B52748"/>
    <w:rsid w:val="00B52D9D"/>
    <w:rsid w:val="00B54189"/>
    <w:rsid w:val="00B5714C"/>
    <w:rsid w:val="00B60828"/>
    <w:rsid w:val="00B60F05"/>
    <w:rsid w:val="00B615F3"/>
    <w:rsid w:val="00B6464C"/>
    <w:rsid w:val="00B66A10"/>
    <w:rsid w:val="00B724CB"/>
    <w:rsid w:val="00B72A4C"/>
    <w:rsid w:val="00B740BA"/>
    <w:rsid w:val="00B75BE0"/>
    <w:rsid w:val="00B77AA0"/>
    <w:rsid w:val="00B86614"/>
    <w:rsid w:val="00B87EC0"/>
    <w:rsid w:val="00B905AA"/>
    <w:rsid w:val="00B91E01"/>
    <w:rsid w:val="00B927E2"/>
    <w:rsid w:val="00BA011B"/>
    <w:rsid w:val="00BA2A61"/>
    <w:rsid w:val="00BA2D5A"/>
    <w:rsid w:val="00BA3F1A"/>
    <w:rsid w:val="00BA47A0"/>
    <w:rsid w:val="00BA6B58"/>
    <w:rsid w:val="00BB0185"/>
    <w:rsid w:val="00BC0FD2"/>
    <w:rsid w:val="00BC5182"/>
    <w:rsid w:val="00BC55C8"/>
    <w:rsid w:val="00BC5C85"/>
    <w:rsid w:val="00BC6A57"/>
    <w:rsid w:val="00BC71AF"/>
    <w:rsid w:val="00BD10F0"/>
    <w:rsid w:val="00BD3197"/>
    <w:rsid w:val="00BD3932"/>
    <w:rsid w:val="00BD79B6"/>
    <w:rsid w:val="00BE24A5"/>
    <w:rsid w:val="00BE270A"/>
    <w:rsid w:val="00BE327A"/>
    <w:rsid w:val="00BE442E"/>
    <w:rsid w:val="00BE5C08"/>
    <w:rsid w:val="00BE5C1B"/>
    <w:rsid w:val="00BE66A5"/>
    <w:rsid w:val="00BE7624"/>
    <w:rsid w:val="00BF03E0"/>
    <w:rsid w:val="00BF295D"/>
    <w:rsid w:val="00BF3116"/>
    <w:rsid w:val="00BF35C1"/>
    <w:rsid w:val="00BF5414"/>
    <w:rsid w:val="00C03335"/>
    <w:rsid w:val="00C0638B"/>
    <w:rsid w:val="00C0721F"/>
    <w:rsid w:val="00C1223E"/>
    <w:rsid w:val="00C1349A"/>
    <w:rsid w:val="00C14F11"/>
    <w:rsid w:val="00C16143"/>
    <w:rsid w:val="00C210B7"/>
    <w:rsid w:val="00C2426C"/>
    <w:rsid w:val="00C27C81"/>
    <w:rsid w:val="00C3359C"/>
    <w:rsid w:val="00C417A9"/>
    <w:rsid w:val="00C41E31"/>
    <w:rsid w:val="00C43F02"/>
    <w:rsid w:val="00C45F14"/>
    <w:rsid w:val="00C5006C"/>
    <w:rsid w:val="00C51F41"/>
    <w:rsid w:val="00C53196"/>
    <w:rsid w:val="00C545C8"/>
    <w:rsid w:val="00C61CA1"/>
    <w:rsid w:val="00C62D89"/>
    <w:rsid w:val="00C6692E"/>
    <w:rsid w:val="00C7042D"/>
    <w:rsid w:val="00C70BF6"/>
    <w:rsid w:val="00C7744B"/>
    <w:rsid w:val="00C77469"/>
    <w:rsid w:val="00C80345"/>
    <w:rsid w:val="00C83145"/>
    <w:rsid w:val="00C8481E"/>
    <w:rsid w:val="00C852DF"/>
    <w:rsid w:val="00C854D4"/>
    <w:rsid w:val="00C8658F"/>
    <w:rsid w:val="00C87D37"/>
    <w:rsid w:val="00C905BF"/>
    <w:rsid w:val="00C90A04"/>
    <w:rsid w:val="00C9274D"/>
    <w:rsid w:val="00C92D15"/>
    <w:rsid w:val="00C932A1"/>
    <w:rsid w:val="00C93A83"/>
    <w:rsid w:val="00C959C3"/>
    <w:rsid w:val="00C9779C"/>
    <w:rsid w:val="00CA0FDD"/>
    <w:rsid w:val="00CA1C15"/>
    <w:rsid w:val="00CA2FE1"/>
    <w:rsid w:val="00CA6826"/>
    <w:rsid w:val="00CB057B"/>
    <w:rsid w:val="00CB0BCE"/>
    <w:rsid w:val="00CB4FFC"/>
    <w:rsid w:val="00CB74A4"/>
    <w:rsid w:val="00CC0A4A"/>
    <w:rsid w:val="00CD1AC3"/>
    <w:rsid w:val="00CD1CF1"/>
    <w:rsid w:val="00CD2417"/>
    <w:rsid w:val="00CD386C"/>
    <w:rsid w:val="00CD5104"/>
    <w:rsid w:val="00CE2955"/>
    <w:rsid w:val="00CE360A"/>
    <w:rsid w:val="00CE42A0"/>
    <w:rsid w:val="00CE7DA1"/>
    <w:rsid w:val="00CF250B"/>
    <w:rsid w:val="00CF4EE4"/>
    <w:rsid w:val="00CF5E7E"/>
    <w:rsid w:val="00CF6250"/>
    <w:rsid w:val="00D002B7"/>
    <w:rsid w:val="00D012A7"/>
    <w:rsid w:val="00D122F1"/>
    <w:rsid w:val="00D132F2"/>
    <w:rsid w:val="00D14B08"/>
    <w:rsid w:val="00D150B3"/>
    <w:rsid w:val="00D1550F"/>
    <w:rsid w:val="00D170FE"/>
    <w:rsid w:val="00D17808"/>
    <w:rsid w:val="00D20199"/>
    <w:rsid w:val="00D20B81"/>
    <w:rsid w:val="00D20FD5"/>
    <w:rsid w:val="00D22DD1"/>
    <w:rsid w:val="00D238B8"/>
    <w:rsid w:val="00D249ED"/>
    <w:rsid w:val="00D27CF6"/>
    <w:rsid w:val="00D302F2"/>
    <w:rsid w:val="00D31F1E"/>
    <w:rsid w:val="00D32104"/>
    <w:rsid w:val="00D3216F"/>
    <w:rsid w:val="00D33E71"/>
    <w:rsid w:val="00D37DF9"/>
    <w:rsid w:val="00D43E61"/>
    <w:rsid w:val="00D44956"/>
    <w:rsid w:val="00D467A9"/>
    <w:rsid w:val="00D51F0C"/>
    <w:rsid w:val="00D547CF"/>
    <w:rsid w:val="00D575CB"/>
    <w:rsid w:val="00D57D0E"/>
    <w:rsid w:val="00D6201D"/>
    <w:rsid w:val="00D63A9E"/>
    <w:rsid w:val="00D642CB"/>
    <w:rsid w:val="00D64842"/>
    <w:rsid w:val="00D67DE5"/>
    <w:rsid w:val="00D72F3A"/>
    <w:rsid w:val="00D774C7"/>
    <w:rsid w:val="00D83261"/>
    <w:rsid w:val="00D836E9"/>
    <w:rsid w:val="00D84592"/>
    <w:rsid w:val="00D856FA"/>
    <w:rsid w:val="00D91054"/>
    <w:rsid w:val="00D9160A"/>
    <w:rsid w:val="00DA2331"/>
    <w:rsid w:val="00DA7EB3"/>
    <w:rsid w:val="00DB497A"/>
    <w:rsid w:val="00DB5F98"/>
    <w:rsid w:val="00DB78C7"/>
    <w:rsid w:val="00DC1F32"/>
    <w:rsid w:val="00DC3ABD"/>
    <w:rsid w:val="00DC728B"/>
    <w:rsid w:val="00DC742A"/>
    <w:rsid w:val="00DD0014"/>
    <w:rsid w:val="00DD1B2D"/>
    <w:rsid w:val="00DD3C90"/>
    <w:rsid w:val="00DD518A"/>
    <w:rsid w:val="00DD5920"/>
    <w:rsid w:val="00DD7445"/>
    <w:rsid w:val="00DE0B72"/>
    <w:rsid w:val="00DE1EA0"/>
    <w:rsid w:val="00DE3AFB"/>
    <w:rsid w:val="00DE68CC"/>
    <w:rsid w:val="00DE6D1D"/>
    <w:rsid w:val="00DF0223"/>
    <w:rsid w:val="00DF07F8"/>
    <w:rsid w:val="00DF2755"/>
    <w:rsid w:val="00DF49EA"/>
    <w:rsid w:val="00E00A2D"/>
    <w:rsid w:val="00E00D12"/>
    <w:rsid w:val="00E034B0"/>
    <w:rsid w:val="00E05D06"/>
    <w:rsid w:val="00E05E2D"/>
    <w:rsid w:val="00E076EC"/>
    <w:rsid w:val="00E1029E"/>
    <w:rsid w:val="00E17774"/>
    <w:rsid w:val="00E20139"/>
    <w:rsid w:val="00E212E0"/>
    <w:rsid w:val="00E2198C"/>
    <w:rsid w:val="00E256E4"/>
    <w:rsid w:val="00E315E1"/>
    <w:rsid w:val="00E31EE3"/>
    <w:rsid w:val="00E32C1B"/>
    <w:rsid w:val="00E33CBD"/>
    <w:rsid w:val="00E341D3"/>
    <w:rsid w:val="00E342AF"/>
    <w:rsid w:val="00E34D3F"/>
    <w:rsid w:val="00E36922"/>
    <w:rsid w:val="00E37B6F"/>
    <w:rsid w:val="00E37ED0"/>
    <w:rsid w:val="00E413CE"/>
    <w:rsid w:val="00E41713"/>
    <w:rsid w:val="00E418F2"/>
    <w:rsid w:val="00E422B4"/>
    <w:rsid w:val="00E43510"/>
    <w:rsid w:val="00E4596A"/>
    <w:rsid w:val="00E47B02"/>
    <w:rsid w:val="00E51CA0"/>
    <w:rsid w:val="00E5390D"/>
    <w:rsid w:val="00E53E05"/>
    <w:rsid w:val="00E54895"/>
    <w:rsid w:val="00E5542B"/>
    <w:rsid w:val="00E60165"/>
    <w:rsid w:val="00E60A1B"/>
    <w:rsid w:val="00E62DD1"/>
    <w:rsid w:val="00E65ACC"/>
    <w:rsid w:val="00E663EE"/>
    <w:rsid w:val="00E66635"/>
    <w:rsid w:val="00E66CBB"/>
    <w:rsid w:val="00E67864"/>
    <w:rsid w:val="00E67DE2"/>
    <w:rsid w:val="00E70AAA"/>
    <w:rsid w:val="00E71114"/>
    <w:rsid w:val="00E71FD3"/>
    <w:rsid w:val="00E82BB7"/>
    <w:rsid w:val="00E8302C"/>
    <w:rsid w:val="00E8318C"/>
    <w:rsid w:val="00E837A5"/>
    <w:rsid w:val="00E8430C"/>
    <w:rsid w:val="00E90DA4"/>
    <w:rsid w:val="00E94B96"/>
    <w:rsid w:val="00E96B36"/>
    <w:rsid w:val="00EA1149"/>
    <w:rsid w:val="00EA145F"/>
    <w:rsid w:val="00EA2D1E"/>
    <w:rsid w:val="00EA2F58"/>
    <w:rsid w:val="00EA34B3"/>
    <w:rsid w:val="00EA38E1"/>
    <w:rsid w:val="00EA5D02"/>
    <w:rsid w:val="00EB0C62"/>
    <w:rsid w:val="00EB4182"/>
    <w:rsid w:val="00EB57EB"/>
    <w:rsid w:val="00EB75B7"/>
    <w:rsid w:val="00EC11D8"/>
    <w:rsid w:val="00EC3519"/>
    <w:rsid w:val="00EC4482"/>
    <w:rsid w:val="00EC49B1"/>
    <w:rsid w:val="00EC7DD7"/>
    <w:rsid w:val="00ED01A4"/>
    <w:rsid w:val="00ED06E6"/>
    <w:rsid w:val="00ED3A6D"/>
    <w:rsid w:val="00ED4B02"/>
    <w:rsid w:val="00ED4EF2"/>
    <w:rsid w:val="00EE0ED9"/>
    <w:rsid w:val="00EE3354"/>
    <w:rsid w:val="00EE41C2"/>
    <w:rsid w:val="00EE4680"/>
    <w:rsid w:val="00EE4B93"/>
    <w:rsid w:val="00EE4BE2"/>
    <w:rsid w:val="00EE5C10"/>
    <w:rsid w:val="00EE5C78"/>
    <w:rsid w:val="00EE6C5F"/>
    <w:rsid w:val="00EF11CC"/>
    <w:rsid w:val="00EF221B"/>
    <w:rsid w:val="00EF4490"/>
    <w:rsid w:val="00EF6A9B"/>
    <w:rsid w:val="00EF6F06"/>
    <w:rsid w:val="00EF7664"/>
    <w:rsid w:val="00F00065"/>
    <w:rsid w:val="00F017EE"/>
    <w:rsid w:val="00F01E78"/>
    <w:rsid w:val="00F025C5"/>
    <w:rsid w:val="00F02A50"/>
    <w:rsid w:val="00F05909"/>
    <w:rsid w:val="00F06A35"/>
    <w:rsid w:val="00F071B4"/>
    <w:rsid w:val="00F072F5"/>
    <w:rsid w:val="00F10773"/>
    <w:rsid w:val="00F10B91"/>
    <w:rsid w:val="00F10F9F"/>
    <w:rsid w:val="00F15A54"/>
    <w:rsid w:val="00F17B9F"/>
    <w:rsid w:val="00F209C4"/>
    <w:rsid w:val="00F22A3B"/>
    <w:rsid w:val="00F246AB"/>
    <w:rsid w:val="00F249A4"/>
    <w:rsid w:val="00F253B5"/>
    <w:rsid w:val="00F2685F"/>
    <w:rsid w:val="00F30AD4"/>
    <w:rsid w:val="00F3332A"/>
    <w:rsid w:val="00F34757"/>
    <w:rsid w:val="00F35AC3"/>
    <w:rsid w:val="00F36969"/>
    <w:rsid w:val="00F41407"/>
    <w:rsid w:val="00F4148A"/>
    <w:rsid w:val="00F4334D"/>
    <w:rsid w:val="00F4602E"/>
    <w:rsid w:val="00F46AF4"/>
    <w:rsid w:val="00F472DA"/>
    <w:rsid w:val="00F47F25"/>
    <w:rsid w:val="00F521BC"/>
    <w:rsid w:val="00F54252"/>
    <w:rsid w:val="00F56625"/>
    <w:rsid w:val="00F56AD7"/>
    <w:rsid w:val="00F57959"/>
    <w:rsid w:val="00F60854"/>
    <w:rsid w:val="00F61DE1"/>
    <w:rsid w:val="00F64845"/>
    <w:rsid w:val="00F65B3E"/>
    <w:rsid w:val="00F65C67"/>
    <w:rsid w:val="00F679A1"/>
    <w:rsid w:val="00F70B3F"/>
    <w:rsid w:val="00F71A14"/>
    <w:rsid w:val="00F75191"/>
    <w:rsid w:val="00F7713F"/>
    <w:rsid w:val="00F77B10"/>
    <w:rsid w:val="00F80D09"/>
    <w:rsid w:val="00F83ADC"/>
    <w:rsid w:val="00F84CFF"/>
    <w:rsid w:val="00F86A6F"/>
    <w:rsid w:val="00F9052C"/>
    <w:rsid w:val="00F916A4"/>
    <w:rsid w:val="00FA4B91"/>
    <w:rsid w:val="00FA4BD8"/>
    <w:rsid w:val="00FA57A7"/>
    <w:rsid w:val="00FA6DC5"/>
    <w:rsid w:val="00FA78B3"/>
    <w:rsid w:val="00FA7A72"/>
    <w:rsid w:val="00FB01E2"/>
    <w:rsid w:val="00FB0265"/>
    <w:rsid w:val="00FB0D87"/>
    <w:rsid w:val="00FB0DFD"/>
    <w:rsid w:val="00FB74CE"/>
    <w:rsid w:val="00FC19B8"/>
    <w:rsid w:val="00FC24CA"/>
    <w:rsid w:val="00FC27D6"/>
    <w:rsid w:val="00FC34A2"/>
    <w:rsid w:val="00FC3975"/>
    <w:rsid w:val="00FC6C37"/>
    <w:rsid w:val="00FD1A57"/>
    <w:rsid w:val="00FD3D8C"/>
    <w:rsid w:val="00FD4302"/>
    <w:rsid w:val="00FD7B4A"/>
    <w:rsid w:val="00FE2018"/>
    <w:rsid w:val="00FE3E8F"/>
    <w:rsid w:val="00FE5CB7"/>
    <w:rsid w:val="00FF1B58"/>
    <w:rsid w:val="00FF39A6"/>
    <w:rsid w:val="00FF4804"/>
    <w:rsid w:val="00FF6321"/>
    <w:rsid w:val="00FF713B"/>
    <w:rsid w:val="00FF7935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F44DA"/>
  <w15:docId w15:val="{538CBEC3-A004-4550-ADE6-DB872E6E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9A9"/>
  </w:style>
  <w:style w:type="paragraph" w:styleId="1">
    <w:name w:val="heading 1"/>
    <w:aliases w:val="Знак Знак Знак,Знак Знак Знак Знак Знак"/>
    <w:basedOn w:val="a"/>
    <w:next w:val="a"/>
    <w:link w:val="10"/>
    <w:uiPriority w:val="9"/>
    <w:qFormat/>
    <w:rsid w:val="00C70BF6"/>
    <w:pPr>
      <w:keepNext/>
      <w:spacing w:before="240" w:after="60" w:line="360" w:lineRule="auto"/>
      <w:outlineLvl w:val="0"/>
    </w:pPr>
    <w:rPr>
      <w:rFonts w:ascii="Arial" w:eastAsia="Times New Roman" w:hAnsi="Arial" w:cs="Arial"/>
      <w:color w:val="00000A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713F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F7713F"/>
    <w:pPr>
      <w:keepNext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 Знак Знак,Знак Знак Знак Знак Знак Знак"/>
    <w:basedOn w:val="a0"/>
    <w:link w:val="1"/>
    <w:uiPriority w:val="9"/>
    <w:rsid w:val="00C70BF6"/>
    <w:rPr>
      <w:rFonts w:ascii="Arial" w:eastAsia="Times New Roman" w:hAnsi="Arial" w:cs="Arial"/>
      <w:color w:val="00000A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7713F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F7713F"/>
    <w:rPr>
      <w:rFonts w:ascii="Times New Roman" w:eastAsia="Times New Roman" w:hAnsi="Times New Roman" w:cs="Arial"/>
      <w:b/>
      <w:bCs/>
      <w:i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1A36C3"/>
    <w:pPr>
      <w:numPr>
        <w:ilvl w:val="12"/>
      </w:numPr>
      <w:spacing w:after="0" w:line="240" w:lineRule="auto"/>
      <w:ind w:left="340" w:firstLine="567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A36C3"/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11">
    <w:name w:val="Без интервала1"/>
    <w:rsid w:val="001A36C3"/>
    <w:pPr>
      <w:spacing w:after="0" w:line="240" w:lineRule="auto"/>
    </w:pPr>
    <w:rPr>
      <w:rFonts w:ascii="Calibri" w:eastAsia="Calibri" w:hAnsi="Calibri" w:cs="Calibri"/>
    </w:rPr>
  </w:style>
  <w:style w:type="paragraph" w:customStyle="1" w:styleId="font8">
    <w:name w:val="font_8"/>
    <w:basedOn w:val="a"/>
    <w:rsid w:val="001A36C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3">
    <w:name w:val="No Spacing"/>
    <w:aliases w:val="основа"/>
    <w:uiPriority w:val="1"/>
    <w:qFormat/>
    <w:rsid w:val="00DF0223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table" w:styleId="a4">
    <w:name w:val="Table Grid"/>
    <w:basedOn w:val="a1"/>
    <w:uiPriority w:val="59"/>
    <w:rsid w:val="00D3210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Основной"/>
    <w:basedOn w:val="a"/>
    <w:link w:val="a6"/>
    <w:rsid w:val="00C70BF6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6">
    <w:name w:val="Основной Знак"/>
    <w:link w:val="a5"/>
    <w:rsid w:val="00F7713F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Default">
    <w:name w:val="Default"/>
    <w:rsid w:val="00C70BF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70BF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Standard">
    <w:name w:val="Standard Знак"/>
    <w:link w:val="Standard0"/>
    <w:locked/>
    <w:rsid w:val="00C70BF6"/>
    <w:rPr>
      <w:rFonts w:ascii="Calibri" w:eastAsia="SimSun" w:hAnsi="Calibri" w:cs="Calibri"/>
      <w:color w:val="00000A"/>
      <w:kern w:val="2"/>
      <w:sz w:val="28"/>
      <w:szCs w:val="28"/>
      <w:lang w:eastAsia="zh-CN"/>
    </w:rPr>
  </w:style>
  <w:style w:type="paragraph" w:customStyle="1" w:styleId="Standard0">
    <w:name w:val="Standard"/>
    <w:link w:val="Standard"/>
    <w:rsid w:val="00C70BF6"/>
    <w:pPr>
      <w:suppressAutoHyphens/>
      <w:spacing w:after="0" w:line="360" w:lineRule="auto"/>
      <w:ind w:firstLine="709"/>
      <w:jc w:val="both"/>
    </w:pPr>
    <w:rPr>
      <w:rFonts w:ascii="Calibri" w:eastAsia="SimSun" w:hAnsi="Calibri" w:cs="Calibri"/>
      <w:color w:val="00000A"/>
      <w:kern w:val="2"/>
      <w:sz w:val="28"/>
      <w:szCs w:val="28"/>
      <w:lang w:eastAsia="zh-CN"/>
    </w:rPr>
  </w:style>
  <w:style w:type="paragraph" w:customStyle="1" w:styleId="msonormalbullet1gif">
    <w:name w:val="msonormalbullet1.gif"/>
    <w:basedOn w:val="a"/>
    <w:rsid w:val="00C7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C7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otnote reference"/>
    <w:unhideWhenUsed/>
    <w:rsid w:val="00C70BF6"/>
    <w:rPr>
      <w:vertAlign w:val="superscript"/>
    </w:rPr>
  </w:style>
  <w:style w:type="paragraph" w:styleId="a8">
    <w:name w:val="Normal (Web)"/>
    <w:basedOn w:val="a"/>
    <w:uiPriority w:val="99"/>
    <w:unhideWhenUsed/>
    <w:rsid w:val="0072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locked/>
    <w:rsid w:val="00A929D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929D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1">
    <w:name w:val="Основной текст (3)_"/>
    <w:link w:val="32"/>
    <w:uiPriority w:val="99"/>
    <w:locked/>
    <w:rsid w:val="000126D2"/>
    <w:rPr>
      <w:rFonts w:ascii="Sylfaen" w:hAnsi="Sylfaen" w:cs="Sylfaen"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0126D2"/>
    <w:pPr>
      <w:widowControl w:val="0"/>
      <w:shd w:val="clear" w:color="auto" w:fill="FFFFFF"/>
      <w:spacing w:after="0" w:line="480" w:lineRule="exact"/>
      <w:jc w:val="both"/>
    </w:pPr>
    <w:rPr>
      <w:rFonts w:ascii="Sylfaen" w:hAnsi="Sylfaen" w:cs="Sylfaen"/>
      <w:sz w:val="26"/>
      <w:szCs w:val="26"/>
    </w:rPr>
  </w:style>
  <w:style w:type="character" w:customStyle="1" w:styleId="100">
    <w:name w:val="Основной текст (10)_"/>
    <w:link w:val="101"/>
    <w:uiPriority w:val="99"/>
    <w:locked/>
    <w:rsid w:val="000126D2"/>
    <w:rPr>
      <w:rFonts w:ascii="Sylfaen" w:hAnsi="Sylfaen" w:cs="Sylfaen"/>
      <w:sz w:val="24"/>
      <w:szCs w:val="24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0126D2"/>
    <w:pPr>
      <w:widowControl w:val="0"/>
      <w:shd w:val="clear" w:color="auto" w:fill="FFFFFF"/>
      <w:spacing w:after="0" w:line="278" w:lineRule="exact"/>
      <w:jc w:val="center"/>
    </w:pPr>
    <w:rPr>
      <w:rFonts w:ascii="Sylfaen" w:hAnsi="Sylfaen" w:cs="Sylfaen"/>
      <w:sz w:val="24"/>
      <w:szCs w:val="24"/>
    </w:rPr>
  </w:style>
  <w:style w:type="character" w:customStyle="1" w:styleId="11pt">
    <w:name w:val="Основной текст + 11 pt"/>
    <w:aliases w:val="Полужирный,Основной текст (3) + Times New Roman,11,5 pt1,Курсив,Сноска + Century Schoolbook,9 pt,Основной текст + Полужирный26"/>
    <w:rsid w:val="000126D2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102">
    <w:name w:val="Основной текст + 10"/>
    <w:aliases w:val="5 pt,Основной текст (3) + 10"/>
    <w:uiPriority w:val="99"/>
    <w:rsid w:val="000126D2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312pt">
    <w:name w:val="Основной текст (3) + 12 pt"/>
    <w:uiPriority w:val="99"/>
    <w:rsid w:val="000126D2"/>
    <w:rPr>
      <w:rFonts w:ascii="Sylfaen" w:eastAsia="Times New Roman" w:hAnsi="Sylfaen" w:cs="Sylfaen" w:hint="default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33">
    <w:name w:val="Основной текст (3) + Курсив"/>
    <w:uiPriority w:val="99"/>
    <w:rsid w:val="000126D2"/>
    <w:rPr>
      <w:rFonts w:ascii="Sylfaen" w:eastAsia="Times New Roman" w:hAnsi="Sylfaen" w:cs="Sylfaen" w:hint="default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9">
    <w:name w:val="List Paragraph"/>
    <w:basedOn w:val="a"/>
    <w:uiPriority w:val="34"/>
    <w:qFormat/>
    <w:rsid w:val="00704FE2"/>
    <w:pPr>
      <w:ind w:left="720"/>
      <w:contextualSpacing/>
    </w:pPr>
  </w:style>
  <w:style w:type="character" w:customStyle="1" w:styleId="aa">
    <w:name w:val="Верхний колонтитул Знак"/>
    <w:aliases w:val="Header Char Знак"/>
    <w:basedOn w:val="a0"/>
    <w:link w:val="ab"/>
    <w:uiPriority w:val="99"/>
    <w:locked/>
    <w:rsid w:val="007D433C"/>
    <w:rPr>
      <w:rFonts w:ascii="Calibri" w:eastAsia="Arial Unicode MS" w:hAnsi="Calibri" w:cs="Calibri"/>
      <w:color w:val="00000A"/>
      <w:kern w:val="2"/>
      <w:lang w:eastAsia="en-US"/>
    </w:rPr>
  </w:style>
  <w:style w:type="paragraph" w:styleId="ab">
    <w:name w:val="header"/>
    <w:aliases w:val="Header Char"/>
    <w:basedOn w:val="a"/>
    <w:link w:val="aa"/>
    <w:uiPriority w:val="99"/>
    <w:unhideWhenUsed/>
    <w:rsid w:val="007D433C"/>
    <w:pPr>
      <w:tabs>
        <w:tab w:val="center" w:pos="4677"/>
        <w:tab w:val="right" w:pos="9355"/>
      </w:tabs>
      <w:suppressAutoHyphens/>
    </w:pPr>
    <w:rPr>
      <w:rFonts w:ascii="Calibri" w:eastAsia="Arial Unicode MS" w:hAnsi="Calibri" w:cs="Calibri"/>
      <w:color w:val="00000A"/>
      <w:kern w:val="2"/>
      <w:lang w:eastAsia="en-US"/>
    </w:rPr>
  </w:style>
  <w:style w:type="character" w:customStyle="1" w:styleId="12">
    <w:name w:val="Верхний колонтитул Знак1"/>
    <w:basedOn w:val="a0"/>
    <w:uiPriority w:val="99"/>
    <w:semiHidden/>
    <w:rsid w:val="007D433C"/>
  </w:style>
  <w:style w:type="paragraph" w:customStyle="1" w:styleId="14TexstOSNOVA1012">
    <w:name w:val="14TexstOSNOVA_10/12"/>
    <w:basedOn w:val="a"/>
    <w:uiPriority w:val="99"/>
    <w:rsid w:val="007D433C"/>
    <w:pPr>
      <w:autoSpaceDE w:val="0"/>
      <w:autoSpaceDN w:val="0"/>
      <w:adjustRightInd w:val="0"/>
      <w:spacing w:after="0" w:line="240" w:lineRule="atLeast"/>
      <w:ind w:firstLine="340"/>
      <w:jc w:val="both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customStyle="1" w:styleId="p16">
    <w:name w:val="p16"/>
    <w:basedOn w:val="a"/>
    <w:rsid w:val="007D433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15">
    <w:name w:val="p15"/>
    <w:basedOn w:val="a"/>
    <w:rsid w:val="007D433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23">
    <w:name w:val="p23"/>
    <w:basedOn w:val="a"/>
    <w:rsid w:val="007D433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22">
    <w:name w:val="p22"/>
    <w:basedOn w:val="a"/>
    <w:rsid w:val="007D433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28">
    <w:name w:val="p28"/>
    <w:basedOn w:val="a"/>
    <w:rsid w:val="007D433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6">
    <w:name w:val="p6"/>
    <w:basedOn w:val="a"/>
    <w:rsid w:val="007D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Символ сноски"/>
    <w:rsid w:val="007D433C"/>
    <w:rPr>
      <w:vertAlign w:val="superscript"/>
    </w:rPr>
  </w:style>
  <w:style w:type="character" w:customStyle="1" w:styleId="13">
    <w:name w:val="Знак сноски1"/>
    <w:rsid w:val="007D433C"/>
    <w:rPr>
      <w:vertAlign w:val="superscript"/>
    </w:rPr>
  </w:style>
  <w:style w:type="character" w:customStyle="1" w:styleId="s2">
    <w:name w:val="s2"/>
    <w:rsid w:val="007D433C"/>
  </w:style>
  <w:style w:type="character" w:customStyle="1" w:styleId="s5">
    <w:name w:val="s5"/>
    <w:rsid w:val="007D433C"/>
  </w:style>
  <w:style w:type="character" w:customStyle="1" w:styleId="s13">
    <w:name w:val="s13"/>
    <w:rsid w:val="007D433C"/>
  </w:style>
  <w:style w:type="character" w:customStyle="1" w:styleId="s12">
    <w:name w:val="s12"/>
    <w:rsid w:val="007D433C"/>
  </w:style>
  <w:style w:type="paragraph" w:customStyle="1" w:styleId="14">
    <w:name w:val="Абзац списка1"/>
    <w:basedOn w:val="a"/>
    <w:rsid w:val="00F7713F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d">
    <w:name w:val="Абзац"/>
    <w:basedOn w:val="a"/>
    <w:rsid w:val="00F7713F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e">
    <w:name w:val="Body Text Indent"/>
    <w:aliases w:val=" Знак"/>
    <w:basedOn w:val="a"/>
    <w:link w:val="af"/>
    <w:rsid w:val="00F7713F"/>
    <w:pPr>
      <w:spacing w:after="0" w:line="240" w:lineRule="auto"/>
      <w:ind w:firstLine="340"/>
    </w:pPr>
    <w:rPr>
      <w:rFonts w:ascii="Calibri" w:eastAsia="Arial Unicode MS" w:hAnsi="Calibri" w:cs="Calibri"/>
      <w:color w:val="00000A"/>
      <w:kern w:val="1"/>
      <w:sz w:val="24"/>
      <w:szCs w:val="24"/>
    </w:rPr>
  </w:style>
  <w:style w:type="character" w:customStyle="1" w:styleId="af">
    <w:name w:val="Основной текст с отступом Знак"/>
    <w:aliases w:val=" Знак Знак"/>
    <w:basedOn w:val="a0"/>
    <w:link w:val="ae"/>
    <w:rsid w:val="00F7713F"/>
    <w:rPr>
      <w:rFonts w:ascii="Calibri" w:eastAsia="Arial Unicode MS" w:hAnsi="Calibri" w:cs="Calibri"/>
      <w:color w:val="00000A"/>
      <w:kern w:val="1"/>
      <w:sz w:val="24"/>
      <w:szCs w:val="24"/>
    </w:rPr>
  </w:style>
  <w:style w:type="paragraph" w:styleId="af0">
    <w:name w:val="footnote text"/>
    <w:aliases w:val="Основной текст с отступом1,Основной текст с отступом11,Body Text Indent,Знак1,Body Text Indent1"/>
    <w:basedOn w:val="a"/>
    <w:link w:val="af1"/>
    <w:rsid w:val="00F7713F"/>
    <w:pPr>
      <w:spacing w:after="0" w:line="240" w:lineRule="auto"/>
    </w:pPr>
    <w:rPr>
      <w:rFonts w:ascii="Calibri" w:eastAsia="Arial Unicode MS" w:hAnsi="Calibri" w:cs="Calibri"/>
      <w:color w:val="00000A"/>
      <w:kern w:val="1"/>
      <w:sz w:val="24"/>
      <w:szCs w:val="24"/>
    </w:rPr>
  </w:style>
  <w:style w:type="character" w:customStyle="1" w:styleId="af1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f0"/>
    <w:rsid w:val="00F7713F"/>
    <w:rPr>
      <w:rFonts w:ascii="Calibri" w:eastAsia="Arial Unicode MS" w:hAnsi="Calibri" w:cs="Calibri"/>
      <w:color w:val="00000A"/>
      <w:kern w:val="1"/>
      <w:sz w:val="24"/>
      <w:szCs w:val="24"/>
    </w:rPr>
  </w:style>
  <w:style w:type="character" w:customStyle="1" w:styleId="dash041e0431044b0447043d044b0439char1">
    <w:name w:val="dash041e_0431_044b_0447_043d_044b_0439__char1"/>
    <w:rsid w:val="00F7713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F7713F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rsid w:val="00F7713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F7713F"/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F7713F"/>
    <w:pPr>
      <w:suppressAutoHyphens/>
    </w:pPr>
    <w:rPr>
      <w:rFonts w:ascii="Calibri" w:eastAsia="Arial Unicode MS" w:hAnsi="Calibri" w:cs="Calibri"/>
      <w:color w:val="00000A"/>
      <w:kern w:val="1"/>
      <w:lang w:eastAsia="en-US"/>
    </w:rPr>
  </w:style>
  <w:style w:type="paragraph" w:styleId="34">
    <w:name w:val="toc 3"/>
    <w:basedOn w:val="a"/>
    <w:next w:val="a"/>
    <w:autoRedefine/>
    <w:uiPriority w:val="39"/>
    <w:unhideWhenUsed/>
    <w:rsid w:val="00F7713F"/>
    <w:pPr>
      <w:tabs>
        <w:tab w:val="right" w:leader="dot" w:pos="9628"/>
      </w:tabs>
      <w:suppressAutoHyphens/>
      <w:ind w:left="426"/>
    </w:pPr>
    <w:rPr>
      <w:rFonts w:ascii="Calibri" w:eastAsia="Arial Unicode MS" w:hAnsi="Calibri" w:cs="Calibri"/>
      <w:color w:val="00000A"/>
      <w:kern w:val="1"/>
      <w:lang w:eastAsia="en-US"/>
    </w:rPr>
  </w:style>
  <w:style w:type="character" w:styleId="af2">
    <w:name w:val="Hyperlink"/>
    <w:unhideWhenUsed/>
    <w:rsid w:val="00F7713F"/>
    <w:rPr>
      <w:color w:val="0000FF"/>
      <w:u w:val="single"/>
    </w:rPr>
  </w:style>
  <w:style w:type="paragraph" w:styleId="25">
    <w:name w:val="toc 2"/>
    <w:basedOn w:val="a"/>
    <w:next w:val="a"/>
    <w:autoRedefine/>
    <w:uiPriority w:val="39"/>
    <w:unhideWhenUsed/>
    <w:rsid w:val="00F7713F"/>
    <w:pPr>
      <w:suppressAutoHyphens/>
      <w:ind w:left="220"/>
    </w:pPr>
    <w:rPr>
      <w:rFonts w:ascii="Calibri" w:eastAsia="Arial Unicode MS" w:hAnsi="Calibri" w:cs="Calibri"/>
      <w:color w:val="00000A"/>
      <w:kern w:val="1"/>
      <w:lang w:eastAsia="en-US"/>
    </w:rPr>
  </w:style>
  <w:style w:type="paragraph" w:customStyle="1" w:styleId="p4">
    <w:name w:val="p4"/>
    <w:basedOn w:val="a"/>
    <w:rsid w:val="00F7713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1">
    <w:name w:val="s1"/>
    <w:rsid w:val="00F7713F"/>
  </w:style>
  <w:style w:type="paragraph" w:customStyle="1" w:styleId="18TexstSPISOK1">
    <w:name w:val="18TexstSPISOK_1"/>
    <w:aliases w:val="1"/>
    <w:basedOn w:val="a"/>
    <w:rsid w:val="00F7713F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styleId="af3">
    <w:name w:val="Body Text"/>
    <w:basedOn w:val="a"/>
    <w:link w:val="af4"/>
    <w:uiPriority w:val="99"/>
    <w:semiHidden/>
    <w:unhideWhenUsed/>
    <w:rsid w:val="00F7713F"/>
    <w:pPr>
      <w:suppressAutoHyphens/>
      <w:spacing w:after="120"/>
    </w:pPr>
    <w:rPr>
      <w:rFonts w:ascii="Calibri" w:eastAsia="Arial Unicode MS" w:hAnsi="Calibri" w:cs="Times New Roman"/>
      <w:color w:val="00000A"/>
      <w:kern w:val="1"/>
      <w:lang w:eastAsia="en-US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F7713F"/>
    <w:rPr>
      <w:rFonts w:ascii="Calibri" w:eastAsia="Arial Unicode MS" w:hAnsi="Calibri" w:cs="Times New Roman"/>
      <w:color w:val="00000A"/>
      <w:kern w:val="1"/>
      <w:lang w:eastAsia="en-US"/>
    </w:rPr>
  </w:style>
  <w:style w:type="paragraph" w:customStyle="1" w:styleId="af5">
    <w:name w:val="Буллит"/>
    <w:basedOn w:val="a5"/>
    <w:rsid w:val="00F7713F"/>
    <w:pPr>
      <w:ind w:firstLine="244"/>
      <w:textAlignment w:val="center"/>
    </w:pPr>
    <w:rPr>
      <w:rFonts w:cs="Times New Roman"/>
      <w:lang w:eastAsia="en-US"/>
    </w:rPr>
  </w:style>
  <w:style w:type="character" w:customStyle="1" w:styleId="16">
    <w:name w:val="Сноска1"/>
    <w:rsid w:val="00F7713F"/>
    <w:rPr>
      <w:rFonts w:ascii="Times New Roman" w:hAnsi="Times New Roman" w:cs="Times New Roman"/>
      <w:vertAlign w:val="superscript"/>
    </w:rPr>
  </w:style>
  <w:style w:type="paragraph" w:customStyle="1" w:styleId="35">
    <w:name w:val="Заг 3"/>
    <w:basedOn w:val="a"/>
    <w:rsid w:val="00F7713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</w:rPr>
  </w:style>
  <w:style w:type="paragraph" w:customStyle="1" w:styleId="4">
    <w:name w:val="Заг 4"/>
    <w:basedOn w:val="35"/>
    <w:rsid w:val="00F7713F"/>
    <w:rPr>
      <w:b w:val="0"/>
      <w:bCs w:val="0"/>
    </w:rPr>
  </w:style>
  <w:style w:type="paragraph" w:customStyle="1" w:styleId="af6">
    <w:name w:val="Сноска"/>
    <w:basedOn w:val="a5"/>
    <w:rsid w:val="00F7713F"/>
    <w:pPr>
      <w:spacing w:line="174" w:lineRule="atLeast"/>
      <w:textAlignment w:val="center"/>
    </w:pPr>
    <w:rPr>
      <w:rFonts w:cs="Times New Roman"/>
      <w:sz w:val="17"/>
      <w:szCs w:val="17"/>
      <w:lang w:eastAsia="en-US"/>
    </w:rPr>
  </w:style>
  <w:style w:type="paragraph" w:customStyle="1" w:styleId="af7">
    <w:name w:val="Подзаг"/>
    <w:basedOn w:val="a5"/>
    <w:rsid w:val="00F7713F"/>
    <w:pPr>
      <w:spacing w:before="113" w:after="28"/>
      <w:jc w:val="center"/>
      <w:textAlignment w:val="center"/>
    </w:pPr>
    <w:rPr>
      <w:rFonts w:cs="Times New Roman"/>
      <w:b/>
      <w:bCs/>
      <w:i/>
      <w:iCs/>
      <w:lang w:eastAsia="en-US"/>
    </w:rPr>
  </w:style>
  <w:style w:type="character" w:customStyle="1" w:styleId="c12">
    <w:name w:val="c12"/>
    <w:basedOn w:val="a0"/>
    <w:rsid w:val="00F7713F"/>
  </w:style>
  <w:style w:type="paragraph" w:customStyle="1" w:styleId="c11">
    <w:name w:val="c11"/>
    <w:basedOn w:val="a"/>
    <w:rsid w:val="00F77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F7713F"/>
  </w:style>
  <w:style w:type="paragraph" w:styleId="af8">
    <w:name w:val="footer"/>
    <w:basedOn w:val="a"/>
    <w:link w:val="af9"/>
    <w:uiPriority w:val="99"/>
    <w:unhideWhenUsed/>
    <w:rsid w:val="00F7713F"/>
    <w:pPr>
      <w:tabs>
        <w:tab w:val="center" w:pos="4677"/>
        <w:tab w:val="right" w:pos="9355"/>
      </w:tabs>
      <w:suppressAutoHyphens/>
    </w:pPr>
    <w:rPr>
      <w:rFonts w:ascii="Calibri" w:eastAsia="Arial Unicode MS" w:hAnsi="Calibri" w:cs="Times New Roman"/>
      <w:color w:val="00000A"/>
      <w:kern w:val="1"/>
      <w:lang w:eastAsia="en-US"/>
    </w:rPr>
  </w:style>
  <w:style w:type="character" w:customStyle="1" w:styleId="af9">
    <w:name w:val="Нижний колонтитул Знак"/>
    <w:basedOn w:val="a0"/>
    <w:link w:val="af8"/>
    <w:uiPriority w:val="99"/>
    <w:rsid w:val="00F7713F"/>
    <w:rPr>
      <w:rFonts w:ascii="Calibri" w:eastAsia="Arial Unicode MS" w:hAnsi="Calibri" w:cs="Times New Roman"/>
      <w:color w:val="00000A"/>
      <w:kern w:val="1"/>
      <w:lang w:eastAsia="en-US"/>
    </w:rPr>
  </w:style>
  <w:style w:type="character" w:customStyle="1" w:styleId="afa">
    <w:name w:val="Текст выноски Знак"/>
    <w:basedOn w:val="a0"/>
    <w:link w:val="afb"/>
    <w:uiPriority w:val="99"/>
    <w:semiHidden/>
    <w:rsid w:val="00F7713F"/>
    <w:rPr>
      <w:rFonts w:ascii="Segoe UI" w:eastAsia="Arial Unicode MS" w:hAnsi="Segoe UI" w:cs="Times New Roman"/>
      <w:color w:val="00000A"/>
      <w:kern w:val="1"/>
      <w:sz w:val="18"/>
      <w:szCs w:val="18"/>
      <w:lang w:eastAsia="en-US"/>
    </w:rPr>
  </w:style>
  <w:style w:type="paragraph" w:styleId="afb">
    <w:name w:val="Balloon Text"/>
    <w:basedOn w:val="a"/>
    <w:link w:val="afa"/>
    <w:uiPriority w:val="99"/>
    <w:semiHidden/>
    <w:unhideWhenUsed/>
    <w:rsid w:val="00F7713F"/>
    <w:pPr>
      <w:suppressAutoHyphens/>
      <w:spacing w:after="0" w:line="240" w:lineRule="auto"/>
    </w:pPr>
    <w:rPr>
      <w:rFonts w:ascii="Segoe UI" w:eastAsia="Arial Unicode MS" w:hAnsi="Segoe UI" w:cs="Times New Roman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F7713F"/>
    <w:pPr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</w:rPr>
  </w:style>
  <w:style w:type="paragraph" w:customStyle="1" w:styleId="afc">
    <w:name w:val="А ОСН ТЕКСТ"/>
    <w:basedOn w:val="a"/>
    <w:link w:val="afd"/>
    <w:rsid w:val="00F7713F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fd">
    <w:name w:val="А ОСН ТЕКСТ Знак"/>
    <w:link w:val="afc"/>
    <w:rsid w:val="00F7713F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paragraph" w:customStyle="1" w:styleId="Footnote">
    <w:name w:val="Footnote"/>
    <w:basedOn w:val="Standard0"/>
    <w:rsid w:val="00F7713F"/>
    <w:pPr>
      <w:suppressLineNumbers/>
      <w:ind w:left="283" w:hanging="283"/>
      <w:textAlignment w:val="baseline"/>
    </w:pPr>
    <w:rPr>
      <w:rFonts w:ascii="Times New Roman" w:eastAsia="Times New Roman" w:hAnsi="Times New Roman" w:cs="Times New Roman"/>
      <w:color w:val="auto"/>
      <w:kern w:val="1"/>
      <w:sz w:val="20"/>
      <w:szCs w:val="20"/>
      <w:lang w:eastAsia="ar-SA"/>
    </w:rPr>
  </w:style>
  <w:style w:type="character" w:customStyle="1" w:styleId="26">
    <w:name w:val="Знак сноски2"/>
    <w:rsid w:val="00F7713F"/>
    <w:rPr>
      <w:vertAlign w:val="superscript"/>
    </w:rPr>
  </w:style>
  <w:style w:type="paragraph" w:customStyle="1" w:styleId="afe">
    <w:name w:val="Знак"/>
    <w:basedOn w:val="a"/>
    <w:rsid w:val="00F7713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17">
    <w:name w:val="Основной текст + Курсив1"/>
    <w:rsid w:val="00F7713F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F7713F"/>
    <w:pPr>
      <w:suppressAutoHyphens/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sz w:val="16"/>
      <w:szCs w:val="16"/>
      <w:lang w:eastAsia="ar-SA"/>
    </w:rPr>
  </w:style>
  <w:style w:type="character" w:customStyle="1" w:styleId="18">
    <w:name w:val="Текст сноски Знак1"/>
    <w:aliases w:val="Body Text Indent Знак1,Основной текст с отступом1 Знак1,Основной текст с отступом11 Знак1,Знак1 Знак1,Body Text Indent1 Знак1"/>
    <w:rsid w:val="00F7713F"/>
    <w:rPr>
      <w:caps/>
      <w:lang w:eastAsia="ar-SA"/>
    </w:rPr>
  </w:style>
  <w:style w:type="character" w:customStyle="1" w:styleId="aff">
    <w:name w:val="Сноска_"/>
    <w:rsid w:val="00F7713F"/>
    <w:rPr>
      <w:sz w:val="16"/>
      <w:szCs w:val="16"/>
      <w:lang w:bidi="ar-SA"/>
    </w:rPr>
  </w:style>
  <w:style w:type="character" w:customStyle="1" w:styleId="210">
    <w:name w:val="Основной текст + Полужирный21"/>
    <w:rsid w:val="00F7713F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F7713F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6">
    <w:name w:val="Основной текст + Курсив3"/>
    <w:rsid w:val="00F7713F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0">
    <w:name w:val="Основной текст (11) + Не курсив"/>
    <w:rsid w:val="00F7713F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F7713F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uiPriority w:val="99"/>
    <w:locked/>
    <w:rsid w:val="00F7713F"/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aff0">
    <w:name w:val="Основной текст + Полужирный"/>
    <w:semiHidden/>
    <w:rsid w:val="00F7713F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"/>
    <w:rsid w:val="00F7713F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WW-12">
    <w:name w:val="WW-????????12"/>
    <w:basedOn w:val="a"/>
    <w:uiPriority w:val="99"/>
    <w:rsid w:val="00F7713F"/>
    <w:pPr>
      <w:widowControl w:val="0"/>
      <w:suppressAutoHyphens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kern w:val="1"/>
      <w:sz w:val="21"/>
      <w:szCs w:val="20"/>
    </w:rPr>
  </w:style>
  <w:style w:type="paragraph" w:customStyle="1" w:styleId="aff1">
    <w:name w:val="??????"/>
    <w:basedOn w:val="WW-12"/>
    <w:uiPriority w:val="99"/>
    <w:rsid w:val="00F7713F"/>
    <w:pPr>
      <w:ind w:firstLine="244"/>
    </w:pPr>
  </w:style>
  <w:style w:type="paragraph" w:customStyle="1" w:styleId="28">
    <w:name w:val="Без интервала2"/>
    <w:rsid w:val="00F7713F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37">
    <w:name w:val="Основной текст + Полужирный3"/>
    <w:aliases w:val="Курсив7"/>
    <w:rsid w:val="00F7713F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F7713F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F7713F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0"/>
    <w:rsid w:val="00F7713F"/>
  </w:style>
  <w:style w:type="character" w:styleId="aff2">
    <w:name w:val="Emphasis"/>
    <w:basedOn w:val="a0"/>
    <w:uiPriority w:val="20"/>
    <w:qFormat/>
    <w:rsid w:val="00F7713F"/>
    <w:rPr>
      <w:i/>
      <w:iCs/>
    </w:rPr>
  </w:style>
  <w:style w:type="paragraph" w:customStyle="1" w:styleId="211">
    <w:name w:val="Средняя сетка 21"/>
    <w:basedOn w:val="a"/>
    <w:uiPriority w:val="1"/>
    <w:qFormat/>
    <w:rsid w:val="00F7713F"/>
    <w:pPr>
      <w:spacing w:after="0" w:line="360" w:lineRule="auto"/>
      <w:ind w:firstLine="680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aff3">
    <w:name w:val="Title"/>
    <w:basedOn w:val="a"/>
    <w:next w:val="a"/>
    <w:link w:val="aff4"/>
    <w:uiPriority w:val="99"/>
    <w:qFormat/>
    <w:rsid w:val="00F7713F"/>
    <w:pPr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aff4">
    <w:name w:val="Заголовок Знак"/>
    <w:basedOn w:val="a0"/>
    <w:link w:val="aff3"/>
    <w:uiPriority w:val="99"/>
    <w:rsid w:val="00F7713F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Heading">
    <w:name w:val="Heading"/>
    <w:rsid w:val="00E5542B"/>
    <w:pPr>
      <w:suppressAutoHyphens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table" w:customStyle="1" w:styleId="TableGrid">
    <w:name w:val="TableGrid"/>
    <w:rsid w:val="006F08E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AC740-A0F0-4B74-A409-CDC0BDFE1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18167</TotalTime>
  <Pages>61</Pages>
  <Words>14474</Words>
  <Characters>82503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</dc:creator>
  <cp:keywords/>
  <dc:description/>
  <cp:lastModifiedBy>USER</cp:lastModifiedBy>
  <cp:revision>227</cp:revision>
  <cp:lastPrinted>2025-08-30T12:18:00Z</cp:lastPrinted>
  <dcterms:created xsi:type="dcterms:W3CDTF">2017-10-16T07:26:00Z</dcterms:created>
  <dcterms:modified xsi:type="dcterms:W3CDTF">2025-10-16T09:01:00Z</dcterms:modified>
</cp:coreProperties>
</file>